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9B29" w14:textId="7F5F98E6" w:rsidR="0092699D" w:rsidRPr="002C1754" w:rsidRDefault="0092699D" w:rsidP="00D31BA9">
      <w:pPr>
        <w:rPr>
          <w:rFonts w:eastAsiaTheme="majorEastAsia" w:cs="Calibri"/>
          <w:spacing w:val="5"/>
          <w:kern w:val="28"/>
          <w:sz w:val="30"/>
          <w:szCs w:val="52"/>
        </w:rPr>
      </w:pPr>
    </w:p>
    <w:p w14:paraId="52BD3E73" w14:textId="77777777" w:rsidR="00031126" w:rsidRPr="002C1754" w:rsidRDefault="008237C9" w:rsidP="00D31BA9">
      <w:pPr>
        <w:pStyle w:val="Titel"/>
        <w:rPr>
          <w:rFonts w:cs="Calibri"/>
        </w:rPr>
      </w:pPr>
      <w:r w:rsidRPr="002C1754">
        <w:rPr>
          <w:rFonts w:cs="Calibri"/>
        </w:rPr>
        <w:t>Persmededeling</w:t>
      </w:r>
    </w:p>
    <w:p w14:paraId="53AB943D" w14:textId="3E2F37AE" w:rsidR="002C1754" w:rsidRPr="002C1754" w:rsidRDefault="002C1754" w:rsidP="002C1754">
      <w:pPr>
        <w:pStyle w:val="Departement"/>
        <w:rPr>
          <w:rFonts w:cs="Calibri"/>
          <w:caps w:val="0"/>
          <w:sz w:val="20"/>
        </w:rPr>
      </w:pPr>
      <w:r>
        <w:rPr>
          <w:rFonts w:cs="Calibri"/>
        </w:rPr>
        <w:t>AgeNTSCHAP</w:t>
      </w:r>
      <w:r w:rsidR="009C0BD4" w:rsidRPr="002C1754">
        <w:rPr>
          <w:rFonts w:cs="Calibri"/>
        </w:rPr>
        <w:t xml:space="preserve"> LANDBOUW EN </w:t>
      </w:r>
      <w:r>
        <w:rPr>
          <w:rFonts w:cs="Calibri"/>
        </w:rPr>
        <w:t>ZEE</w:t>
      </w:r>
      <w:r w:rsidR="009C0BD4" w:rsidRPr="002C1754">
        <w:rPr>
          <w:rFonts w:cs="Calibri"/>
        </w:rPr>
        <w:t>VISSERIJ</w:t>
      </w:r>
      <w:r w:rsidRPr="002C1754">
        <w:rPr>
          <w:rFonts w:cs="Calibri"/>
          <w:caps w:val="0"/>
          <w:sz w:val="20"/>
        </w:rPr>
        <w:t xml:space="preserve"> </w:t>
      </w:r>
    </w:p>
    <w:p w14:paraId="061F977B" w14:textId="2A3523CF" w:rsidR="002C1754" w:rsidRPr="002C1754" w:rsidRDefault="002C1754" w:rsidP="002C1754">
      <w:pPr>
        <w:pStyle w:val="Departement"/>
        <w:rPr>
          <w:rFonts w:cs="Calibri"/>
          <w:caps w:val="0"/>
          <w:sz w:val="20"/>
        </w:rPr>
      </w:pPr>
      <w:r w:rsidRPr="002C1754">
        <w:rPr>
          <w:rFonts w:cs="Calibri"/>
          <w:caps w:val="0"/>
          <w:sz w:val="20"/>
        </w:rPr>
        <w:t>Maandag 4 maart 2024</w:t>
      </w:r>
    </w:p>
    <w:p w14:paraId="35407743" w14:textId="77777777" w:rsidR="009C0BD4" w:rsidRPr="002C1754" w:rsidRDefault="009C0BD4" w:rsidP="009C0BD4">
      <w:pPr>
        <w:pStyle w:val="TitelInleiding"/>
        <w:tabs>
          <w:tab w:val="left" w:pos="5919"/>
        </w:tabs>
        <w:rPr>
          <w:rFonts w:cs="Calibri"/>
          <w:sz w:val="28"/>
          <w:szCs w:val="28"/>
        </w:rPr>
      </w:pPr>
      <w:r w:rsidRPr="002C1754">
        <w:rPr>
          <w:rFonts w:cs="Calibri"/>
          <w:sz w:val="28"/>
          <w:szCs w:val="28"/>
        </w:rPr>
        <w:t>Nieuwe rassen korrelmaïs op de Belgische rassenlijst</w:t>
      </w:r>
      <w:r w:rsidRPr="002C1754">
        <w:rPr>
          <w:rFonts w:cs="Calibri"/>
          <w:sz w:val="28"/>
          <w:szCs w:val="28"/>
        </w:rPr>
        <w:tab/>
      </w:r>
    </w:p>
    <w:p w14:paraId="052C0F86" w14:textId="00D2AE67" w:rsidR="009C0BD4" w:rsidRPr="002C1754" w:rsidRDefault="009C0BD4" w:rsidP="009C0BD4">
      <w:pPr>
        <w:pStyle w:val="TitelInleiding"/>
        <w:tabs>
          <w:tab w:val="left" w:pos="5919"/>
        </w:tabs>
        <w:rPr>
          <w:rFonts w:cs="Calibri"/>
        </w:rPr>
      </w:pPr>
      <w:r w:rsidRPr="002C1754">
        <w:rPr>
          <w:rFonts w:cs="Calibri"/>
        </w:rPr>
        <w:t xml:space="preserve">Aan de Belgische rassenlijst worden dit jaar </w:t>
      </w:r>
      <w:r w:rsidR="002249B6" w:rsidRPr="002C1754">
        <w:rPr>
          <w:rFonts w:cs="Calibri"/>
        </w:rPr>
        <w:t>9</w:t>
      </w:r>
      <w:r w:rsidRPr="002C1754">
        <w:rPr>
          <w:rFonts w:cs="Calibri"/>
        </w:rPr>
        <w:t xml:space="preserve"> nieuwe korrelmaïsrassen toegevoegd</w:t>
      </w:r>
      <w:r w:rsidR="00D8140B" w:rsidRPr="002C1754">
        <w:rPr>
          <w:rFonts w:cs="Calibri"/>
        </w:rPr>
        <w:t>: LG31.230, KWS Adorado, KWS Chiasso, ES Blackjack, Celebrato, KWS Allin</w:t>
      </w:r>
      <w:r w:rsidR="00EB0B5A" w:rsidRPr="002C1754">
        <w:rPr>
          <w:rFonts w:cs="Calibri"/>
        </w:rPr>
        <w:t>n</w:t>
      </w:r>
      <w:r w:rsidR="00D8140B" w:rsidRPr="002C1754">
        <w:rPr>
          <w:rFonts w:cs="Calibri"/>
        </w:rPr>
        <w:t>o, Drako, KWS Nevo, Amatino</w:t>
      </w:r>
      <w:r w:rsidRPr="002C1754">
        <w:rPr>
          <w:rFonts w:cs="Calibri"/>
        </w:rPr>
        <w:t xml:space="preserve"> Het persbericht bevat een overzicht van de resultaten van de officiële proeven van deze nieuwe rassen. De officiële proeven worden uitgevoerd door ILVO Plant ( Instituut voor Landbouw-, Visserij- en Voedingsonderzoek Merelbeke) en CRA-W (Département Production végétale Gembloux) in opdracht van de Technisch Interregionale werkgroep voor de samenstelling van de Nationale catalogus voor landbouwgewassen.</w:t>
      </w:r>
      <w:r w:rsidRPr="002C1754">
        <w:rPr>
          <w:rFonts w:cs="Calibri"/>
        </w:rPr>
        <w:tab/>
      </w:r>
    </w:p>
    <w:p w14:paraId="065C346A" w14:textId="6AEBD676" w:rsidR="009C0BD4" w:rsidRPr="002C1754" w:rsidRDefault="009C0BD4" w:rsidP="009C0BD4">
      <w:pPr>
        <w:rPr>
          <w:rFonts w:cs="Calibri"/>
          <w:b/>
          <w:bCs/>
          <w:u w:val="single"/>
        </w:rPr>
      </w:pPr>
      <w:r w:rsidRPr="002C1754">
        <w:rPr>
          <w:rFonts w:cs="Calibri"/>
          <w:b/>
          <w:bCs/>
          <w:u w:val="single"/>
        </w:rPr>
        <w:t>Ras</w:t>
      </w:r>
      <w:r w:rsidR="00F763EB" w:rsidRPr="002C1754">
        <w:rPr>
          <w:rFonts w:cs="Calibri"/>
          <w:b/>
          <w:bCs/>
          <w:u w:val="single"/>
        </w:rPr>
        <w:t>s</w:t>
      </w:r>
      <w:r w:rsidRPr="002C1754">
        <w:rPr>
          <w:rFonts w:cs="Calibri"/>
          <w:b/>
          <w:bCs/>
          <w:u w:val="single"/>
        </w:rPr>
        <w:t>en opgenomen na 3 jaar onderzoek</w:t>
      </w:r>
      <w:r w:rsidR="00D8140B" w:rsidRPr="002C1754">
        <w:rPr>
          <w:rFonts w:cs="Calibri"/>
          <w:b/>
          <w:bCs/>
          <w:u w:val="single"/>
        </w:rPr>
        <w:t>: LG31.230, KWS Adorado, KWS Chiasso, ES Blackjack</w:t>
      </w:r>
    </w:p>
    <w:p w14:paraId="1A538AD8" w14:textId="77777777" w:rsidR="009C0BD4" w:rsidRPr="002C1754" w:rsidRDefault="009C0BD4" w:rsidP="009C0BD4">
      <w:pPr>
        <w:rPr>
          <w:rFonts w:cs="Calibri"/>
        </w:rPr>
      </w:pPr>
      <w:r w:rsidRPr="002C1754">
        <w:rPr>
          <w:rFonts w:cs="Calibri"/>
        </w:rPr>
        <w:t>De proeven werden aangelegd in 6 centra: Gembloux (leem), Merelbeke (zandleem), Poperinge (zandleem), Ravels (kempen), Villers (Leem) en Watervliet (polder).</w:t>
      </w:r>
    </w:p>
    <w:p w14:paraId="12024D20" w14:textId="77777777" w:rsidR="009C0BD4" w:rsidRPr="002C1754" w:rsidRDefault="009C0BD4" w:rsidP="009C0BD4">
      <w:pPr>
        <w:rPr>
          <w:rFonts w:cs="Calibri"/>
        </w:rPr>
      </w:pPr>
      <w:r w:rsidRPr="002C1754">
        <w:rPr>
          <w:rFonts w:cs="Calibri"/>
        </w:rPr>
        <w:t>Gegevens zoals jeugdgroei, legering en bloei van de kolven worden gegeven in tabel 1. Bij de cijferschaal van (1-9) wijst 9 op een gunstige beoordeling.</w:t>
      </w:r>
    </w:p>
    <w:p w14:paraId="7D557121" w14:textId="77777777" w:rsidR="009C0BD4" w:rsidRPr="002C1754" w:rsidRDefault="009C0BD4" w:rsidP="009C0BD4">
      <w:pPr>
        <w:rPr>
          <w:rFonts w:cs="Calibri"/>
        </w:rPr>
      </w:pPr>
      <w:r w:rsidRPr="002C1754">
        <w:rPr>
          <w:rFonts w:cs="Calibri"/>
        </w:rPr>
        <w:t>Tabel 2 geeft de resultaten van de opbrengsten en vroegrijpheid weer.</w:t>
      </w:r>
    </w:p>
    <w:p w14:paraId="51E1FB25" w14:textId="29CCF920" w:rsidR="009C0BD4" w:rsidRPr="002C1754" w:rsidRDefault="009C0BD4" w:rsidP="009C0BD4">
      <w:pPr>
        <w:rPr>
          <w:rFonts w:cs="Calibri"/>
        </w:rPr>
      </w:pPr>
      <w:r w:rsidRPr="002C1754">
        <w:rPr>
          <w:rFonts w:cs="Calibri"/>
        </w:rPr>
        <w:t>Finaal volgt een korte omschrijving van de nieuw toegelaten rassen.</w:t>
      </w:r>
    </w:p>
    <w:p w14:paraId="71EE32C7" w14:textId="77777777" w:rsidR="009C0BD4" w:rsidRPr="002C1754" w:rsidRDefault="009C0BD4" w:rsidP="009C0BD4">
      <w:pPr>
        <w:rPr>
          <w:rFonts w:cs="Calibri"/>
        </w:rPr>
      </w:pPr>
    </w:p>
    <w:p w14:paraId="52AD97AA" w14:textId="77777777" w:rsidR="009C0BD4" w:rsidRPr="002C1754" w:rsidRDefault="009C0BD4" w:rsidP="009C0BD4">
      <w:pPr>
        <w:rPr>
          <w:rFonts w:cs="Calibri"/>
        </w:rPr>
      </w:pPr>
    </w:p>
    <w:p w14:paraId="64705205" w14:textId="77777777" w:rsidR="009C0BD4" w:rsidRPr="002C1754" w:rsidRDefault="009C0BD4" w:rsidP="009C0BD4">
      <w:pPr>
        <w:rPr>
          <w:rFonts w:cs="Calibri"/>
        </w:rPr>
      </w:pPr>
    </w:p>
    <w:p w14:paraId="6C4481A8" w14:textId="77777777" w:rsidR="009C0BD4" w:rsidRPr="002C1754" w:rsidRDefault="009C0BD4" w:rsidP="009C0BD4">
      <w:pPr>
        <w:rPr>
          <w:rFonts w:cs="Calibri"/>
        </w:rPr>
      </w:pPr>
    </w:p>
    <w:p w14:paraId="72D9FD4F" w14:textId="77777777" w:rsidR="009C0BD4" w:rsidRPr="002C1754" w:rsidRDefault="009C0BD4" w:rsidP="009C0BD4">
      <w:pPr>
        <w:rPr>
          <w:rFonts w:cs="Calibri"/>
        </w:rPr>
      </w:pPr>
    </w:p>
    <w:p w14:paraId="5CDBCC09" w14:textId="77777777" w:rsidR="009C0BD4" w:rsidRPr="002C1754" w:rsidRDefault="009C0BD4" w:rsidP="009C0BD4">
      <w:pPr>
        <w:rPr>
          <w:rFonts w:cs="Calibri"/>
        </w:rPr>
        <w:sectPr w:rsidR="009C0BD4" w:rsidRPr="002C1754" w:rsidSect="006F508E">
          <w:headerReference w:type="default" r:id="rId12"/>
          <w:footerReference w:type="default" r:id="rId13"/>
          <w:footerReference w:type="first" r:id="rId14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28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362"/>
        <w:gridCol w:w="1046"/>
        <w:gridCol w:w="1281"/>
        <w:gridCol w:w="1221"/>
        <w:gridCol w:w="1136"/>
        <w:gridCol w:w="1414"/>
        <w:gridCol w:w="902"/>
        <w:gridCol w:w="1055"/>
        <w:gridCol w:w="1055"/>
      </w:tblGrid>
      <w:tr w:rsidR="009C0BD4" w:rsidRPr="002C1754" w14:paraId="260424F9" w14:textId="77777777" w:rsidTr="009C0BD4">
        <w:trPr>
          <w:trHeight w:val="876"/>
        </w:trPr>
        <w:tc>
          <w:tcPr>
            <w:tcW w:w="1280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72611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1: Algemene kenmerken van het korrelmaïsras, nieuw toegelaten tot de catalogus 2023 in vergelijking met de beste 4 standaardrassen, op basis van de proeven in 2021, 2022 en 2023.</w:t>
            </w:r>
          </w:p>
        </w:tc>
      </w:tr>
      <w:tr w:rsidR="009C0BD4" w:rsidRPr="002C1754" w14:paraId="79F87256" w14:textId="77777777" w:rsidTr="009C0BD4">
        <w:trPr>
          <w:trHeight w:val="1094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80B27F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2F0921D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4A452A" w:fill="404040"/>
            <w:vAlign w:val="bottom"/>
            <w:hideMark/>
          </w:tcPr>
          <w:p w14:paraId="0C634F2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 xml:space="preserve">Bloei van de kolven (# dagen)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8DF76A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FD80AC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E228F3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Legering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3EDE2FA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CD672A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</w:tc>
      </w:tr>
      <w:tr w:rsidR="009C0BD4" w:rsidRPr="002C1754" w14:paraId="12AA94B8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B47442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80E703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CF31AD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2021 (2)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5585F9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 (2)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A57653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 (3)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5D2CE8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349682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22CB39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7F2C6D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7C383F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9C0BD4" w:rsidRPr="002C1754" w14:paraId="38893FA2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517FF3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4A7509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1CBF97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92D214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36216E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51576A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375E3A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CAC12C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05844D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556A87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</w:tr>
      <w:tr w:rsidR="009C0BD4" w:rsidRPr="002C1754" w14:paraId="0370AB4E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0D5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LG 31.230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3E4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7BB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003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0FC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-1,0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12C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284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087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3D0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5,2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3AA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0,1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436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2,7</w:t>
            </w:r>
          </w:p>
        </w:tc>
      </w:tr>
      <w:tr w:rsidR="009C0BD4" w:rsidRPr="002C1754" w14:paraId="74D15F72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88B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ADORADO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4D0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7F8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4,6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09A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3,4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40A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0,1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755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291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DA8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492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5,1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13A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0,1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7C8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5,5</w:t>
            </w:r>
          </w:p>
        </w:tc>
      </w:tr>
      <w:tr w:rsidR="009C0BD4" w:rsidRPr="002C1754" w14:paraId="12E3DCD8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83C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CHIASSO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9B1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6,9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E93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3,8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83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3,6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E96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-1,1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569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272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317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05D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C26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EDF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1,4</w:t>
            </w:r>
          </w:p>
        </w:tc>
      </w:tr>
      <w:tr w:rsidR="009C0BD4" w:rsidRPr="002C1754" w14:paraId="097110DF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0DF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ES BLACKJACK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22E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1E7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4CB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086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-1,7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73C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294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E9B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DE3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3,4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711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0776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1,6</w:t>
            </w:r>
          </w:p>
        </w:tc>
      </w:tr>
      <w:tr w:rsidR="009C0BD4" w:rsidRPr="002C1754" w14:paraId="11F0A45D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1A0F0C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STANDAARD (4)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6431F1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80BE8A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BE8425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-0,3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845624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-3,3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8D784C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259,9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F0D710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93,6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1B4FB6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3,6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71C345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010DCB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4,6</w:t>
            </w:r>
          </w:p>
        </w:tc>
      </w:tr>
      <w:tr w:rsidR="009C0BD4" w:rsidRPr="002C1754" w14:paraId="303EEB41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40A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26D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1BD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3,4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D14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2,5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8A8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-1,1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FD5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B11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255FD24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7,0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424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FE3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4,4</w:t>
            </w:r>
          </w:p>
        </w:tc>
      </w:tr>
      <w:tr w:rsidR="009C0BD4" w:rsidRPr="002C1754" w14:paraId="42779786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F8B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LG 31.219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CDE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1AA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120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4C5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-2,5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8F7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2E6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CD84BF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4,8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D43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41B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1,4</w:t>
            </w:r>
          </w:p>
        </w:tc>
      </w:tr>
      <w:tr w:rsidR="009C0BD4" w:rsidRPr="002C1754" w14:paraId="08A1F15C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BB7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MEGUSTO KWS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D4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33D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38B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-1,9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B9D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-5,0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2BC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389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43C28F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1,9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79A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C10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3,4</w:t>
            </w:r>
          </w:p>
        </w:tc>
      </w:tr>
      <w:tr w:rsidR="009C0BD4" w:rsidRPr="002C1754" w14:paraId="3C2EAB57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FD8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RODRIGUEZ KWS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439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E08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-0,8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6BA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-2,9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1D9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-4,5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E78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C60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82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E4D369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FBB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6,7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EE7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9,1</w:t>
            </w:r>
          </w:p>
        </w:tc>
      </w:tr>
      <w:tr w:rsidR="009C0BD4" w:rsidRPr="002C1754" w14:paraId="3E129D7F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0D7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 xml:space="preserve"> (1) S = Standaardras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2E1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705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65A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D70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5BC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3C1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DA7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726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A03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1DFD71D5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F57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 xml:space="preserve">(2) t.o.v.  Kalientes: 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B86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860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BE9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563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4DC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DF0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B0F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A7A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AD2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2C1A1865" w14:textId="77777777" w:rsidTr="009C0BD4">
        <w:trPr>
          <w:trHeight w:val="288"/>
        </w:trPr>
        <w:tc>
          <w:tcPr>
            <w:tcW w:w="4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>negatief: vroegere bloei dan Kalientes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02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3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3E8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>positief: latere bloei dan Kalientes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ED5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4D4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07B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FC2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470B9C0A" w14:textId="77777777" w:rsidTr="009C0BD4">
        <w:trPr>
          <w:trHeight w:val="288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A55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  <w:lang w:val="es-ES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  <w:lang w:val="es-ES"/>
              </w:rPr>
              <w:t xml:space="preserve">(3) t.o.v.  KWS Curacao: 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115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BBD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777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891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33C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5AF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AC4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BA4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E10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s-ES"/>
              </w:rPr>
            </w:pPr>
          </w:p>
        </w:tc>
      </w:tr>
      <w:tr w:rsidR="009C0BD4" w:rsidRPr="002C1754" w14:paraId="45B93D05" w14:textId="77777777" w:rsidTr="009C0BD4">
        <w:trPr>
          <w:trHeight w:val="288"/>
        </w:trPr>
        <w:tc>
          <w:tcPr>
            <w:tcW w:w="4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04F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>negatief: vroegere bloei dan KWS Curacao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A58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3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48A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2C1754">
              <w:rPr>
                <w:rFonts w:eastAsia="Times New Roman" w:cs="Calibri"/>
                <w:color w:val="000000"/>
                <w:sz w:val="18"/>
                <w:szCs w:val="18"/>
              </w:rPr>
              <w:t>positief: latere bloei dan KWS Curacao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D8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91E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0DA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9FF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5FB2C628" w14:textId="77777777" w:rsidTr="009C0BD4">
        <w:trPr>
          <w:trHeight w:val="288"/>
        </w:trPr>
        <w:tc>
          <w:tcPr>
            <w:tcW w:w="86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C4C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2C1754">
              <w:rPr>
                <w:rFonts w:eastAsia="Times New Roman" w:cs="Calibri"/>
                <w:sz w:val="18"/>
                <w:szCs w:val="18"/>
              </w:rPr>
              <w:t xml:space="preserve"> (4) STANDAARD= gemiddelde van de standaardrassen KWS VITELLIO, LG31.219, MEGUSTO KWS en RODRIGUEZ KWS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F51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FFD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CE5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13E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148E36C2" w14:textId="77777777" w:rsidR="009C0BD4" w:rsidRPr="002C1754" w:rsidRDefault="009C0BD4" w:rsidP="009C0BD4">
      <w:pPr>
        <w:rPr>
          <w:rFonts w:cs="Calibri"/>
        </w:rPr>
      </w:pPr>
    </w:p>
    <w:tbl>
      <w:tblPr>
        <w:tblW w:w="11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3"/>
        <w:gridCol w:w="1060"/>
        <w:gridCol w:w="1060"/>
        <w:gridCol w:w="1060"/>
        <w:gridCol w:w="1034"/>
        <w:gridCol w:w="872"/>
        <w:gridCol w:w="914"/>
        <w:gridCol w:w="890"/>
        <w:gridCol w:w="585"/>
      </w:tblGrid>
      <w:tr w:rsidR="009C0BD4" w:rsidRPr="002C1754" w14:paraId="124E2CBF" w14:textId="77777777" w:rsidTr="009C0BD4">
        <w:trPr>
          <w:trHeight w:val="612"/>
        </w:trPr>
        <w:tc>
          <w:tcPr>
            <w:tcW w:w="110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7BF9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2: Opbrengstresultaten en vroegrijpheid van het korrelmaïsras, nieuw toegelaten tot de catalogus 2023 in vergelijking met de beste 4 standaardrassen, op basis van de proeven in 2021, 2022 en 2023.</w:t>
            </w:r>
          </w:p>
        </w:tc>
      </w:tr>
      <w:tr w:rsidR="009C0BD4" w:rsidRPr="002C1754" w14:paraId="7630794E" w14:textId="77777777" w:rsidTr="009C0BD4">
        <w:trPr>
          <w:trHeight w:val="924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C175EE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bottom"/>
            <w:hideMark/>
          </w:tcPr>
          <w:p w14:paraId="07A06A4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3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center"/>
            <w:hideMark/>
          </w:tcPr>
          <w:p w14:paraId="301A25F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9C0BD4" w:rsidRPr="002C1754" w14:paraId="5F5F3401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CAAA51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798C31A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259CCC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A10CFF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2073E5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AEFD3B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D9914B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4BC0A5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CE59A5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9C0BD4" w:rsidRPr="002C1754" w14:paraId="77F7B236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25AE4E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40B4F6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0F1D6B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68C7227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A811B7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607C34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2DC52B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095E05F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7183D6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9C0BD4" w:rsidRPr="002C1754" w14:paraId="529C060A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47CCB1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288D6F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6ACEF2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35F37A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6E7F4D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BA9964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3F7136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8AF7E8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F95D86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</w:tr>
      <w:tr w:rsidR="009C0BD4" w:rsidRPr="002C1754" w14:paraId="1994B0C0" w14:textId="77777777" w:rsidTr="009C0BD4">
        <w:trPr>
          <w:trHeight w:val="288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9BE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LG 31.230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BB5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2C0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F05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433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957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30,9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7D4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25,9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E93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29,0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883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28,7</w:t>
            </w:r>
          </w:p>
        </w:tc>
      </w:tr>
      <w:tr w:rsidR="009C0BD4" w:rsidRPr="002C1754" w14:paraId="7775F6A3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788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ADORADO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0D5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5F4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98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42D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004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A8C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10F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26,0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A7B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26,5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2FB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26,8</w:t>
            </w:r>
          </w:p>
        </w:tc>
      </w:tr>
      <w:tr w:rsidR="009C0BD4" w:rsidRPr="002C1754" w14:paraId="02F5BEFE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BAF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CHIASSO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361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22C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4A2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103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68E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E6A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29,7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00E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27,0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1D3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C81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28,2</w:t>
            </w:r>
          </w:p>
        </w:tc>
      </w:tr>
      <w:tr w:rsidR="009C0BD4" w:rsidRPr="002C1754" w14:paraId="18ADAE1A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C5D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ES BLACKJACK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2327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111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495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95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5A1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81B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106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52D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29,6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FA3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26,3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166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28,4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681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28,1</w:t>
            </w:r>
          </w:p>
        </w:tc>
      </w:tr>
      <w:tr w:rsidR="009C0BD4" w:rsidRPr="002C1754" w14:paraId="4FDE6EDD" w14:textId="77777777" w:rsidTr="009C0BD4">
        <w:trPr>
          <w:trHeight w:val="276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9FCCA3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1E5ED8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CD7310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681E96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0E5313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39D3E4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29,3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26A1D7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24,8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BF8BCD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07050F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</w:tr>
      <w:tr w:rsidR="009C0BD4" w:rsidRPr="002C1754" w14:paraId="37176456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066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696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2892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63E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2A6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965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29,4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7B6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24,9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711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5D0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26,6</w:t>
            </w:r>
          </w:p>
        </w:tc>
      </w:tr>
      <w:tr w:rsidR="009C0BD4" w:rsidRPr="002C1754" w14:paraId="7AFFE5DC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FBF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LG 31.219 (S)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88C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D231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9FD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75C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7DD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30,8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17B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92D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28,2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17A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28,5</w:t>
            </w:r>
          </w:p>
        </w:tc>
      </w:tr>
      <w:tr w:rsidR="009C0BD4" w:rsidRPr="002C1754" w14:paraId="5D8298EF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2FB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MEGUSTO KWS (S)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76FE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BD3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04F5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1A80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5EC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30,1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5CD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9E6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28,3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4CA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27,9</w:t>
            </w:r>
          </w:p>
        </w:tc>
      </w:tr>
      <w:tr w:rsidR="009C0BD4" w:rsidRPr="002C1754" w14:paraId="4F0D3D74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EDF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RODRIGUEZ KWS (S)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71E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7BE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A77C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140B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B53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33A3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22,2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A538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24,4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273D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24,5</w:t>
            </w:r>
          </w:p>
        </w:tc>
      </w:tr>
      <w:tr w:rsidR="009C0BD4" w:rsidRPr="002C1754" w14:paraId="6CB60696" w14:textId="77777777" w:rsidTr="009C0BD4">
        <w:trPr>
          <w:trHeight w:val="288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49FB735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Gem. Std.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E85AA0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13441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8D88FF4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12195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717736F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13512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9B4437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13165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38CF36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162F269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BFA9C3A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8486776" w14:textId="77777777" w:rsidR="009C0BD4" w:rsidRPr="002C1754" w:rsidRDefault="009C0BD4" w:rsidP="009C0BD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9C0BD4" w:rsidRPr="002C1754" w14:paraId="357418FA" w14:textId="77777777" w:rsidTr="009C0BD4">
        <w:trPr>
          <w:trHeight w:val="288"/>
        </w:trPr>
        <w:tc>
          <w:tcPr>
            <w:tcW w:w="105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97D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 (1) STANDAARD= gemiddelde van de standaardrassen KWS VITELLIO, LG31.219, MEGUSTO KWS en RODRIGUEZ KWS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C39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45173E8C" w14:textId="77777777" w:rsidR="009C0BD4" w:rsidRPr="002C1754" w:rsidRDefault="009C0BD4" w:rsidP="009C0BD4">
      <w:pPr>
        <w:rPr>
          <w:rFonts w:cs="Calibri"/>
        </w:rPr>
      </w:pPr>
    </w:p>
    <w:p w14:paraId="23A21137" w14:textId="77777777" w:rsidR="009C0BD4" w:rsidRPr="002C1754" w:rsidRDefault="009C0BD4" w:rsidP="009C0BD4">
      <w:pPr>
        <w:rPr>
          <w:rFonts w:cs="Calibri"/>
        </w:rPr>
      </w:pPr>
    </w:p>
    <w:p w14:paraId="1B753309" w14:textId="77777777" w:rsidR="009C0BD4" w:rsidRPr="002C1754" w:rsidRDefault="009C0BD4" w:rsidP="009C0BD4">
      <w:pPr>
        <w:rPr>
          <w:rFonts w:cs="Calibri"/>
        </w:rPr>
      </w:pPr>
    </w:p>
    <w:p w14:paraId="74086A55" w14:textId="77777777" w:rsidR="009C0BD4" w:rsidRPr="002C1754" w:rsidRDefault="009C0BD4" w:rsidP="009C0BD4">
      <w:pPr>
        <w:rPr>
          <w:rFonts w:cs="Calibri"/>
        </w:rPr>
        <w:sectPr w:rsidR="009C0BD4" w:rsidRPr="002C1754" w:rsidSect="009C0BD4">
          <w:headerReference w:type="first" r:id="rId15"/>
          <w:footerReference w:type="first" r:id="rId16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3BA819B4" w14:textId="0570F852" w:rsidR="009C0BD4" w:rsidRPr="002C1754" w:rsidRDefault="009C0BD4" w:rsidP="009C0BD4">
      <w:pPr>
        <w:rPr>
          <w:rFonts w:cs="Calibri"/>
          <w:b/>
          <w:bCs/>
          <w:u w:val="single"/>
        </w:rPr>
      </w:pPr>
      <w:r w:rsidRPr="002C1754">
        <w:rPr>
          <w:rFonts w:cs="Calibri"/>
          <w:b/>
          <w:bCs/>
          <w:u w:val="single"/>
        </w:rPr>
        <w:lastRenderedPageBreak/>
        <w:t>Korte omschrijving van de</w:t>
      </w:r>
      <w:r w:rsidR="00EF3BFF" w:rsidRPr="002C1754">
        <w:rPr>
          <w:rFonts w:cs="Calibri"/>
          <w:b/>
          <w:bCs/>
          <w:u w:val="single"/>
        </w:rPr>
        <w:t xml:space="preserve"> nieuwe rassen op de rassenlijst</w:t>
      </w:r>
    </w:p>
    <w:p w14:paraId="447BC9E8" w14:textId="77777777" w:rsidR="009B6855" w:rsidRPr="002C1754" w:rsidRDefault="009B6855" w:rsidP="00D31BA9">
      <w:pPr>
        <w:rPr>
          <w:rFonts w:cs="Calibri"/>
        </w:rPr>
      </w:pPr>
    </w:p>
    <w:tbl>
      <w:tblPr>
        <w:tblW w:w="192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3"/>
        <w:gridCol w:w="6580"/>
        <w:gridCol w:w="960"/>
        <w:gridCol w:w="960"/>
        <w:gridCol w:w="2384"/>
        <w:gridCol w:w="5860"/>
      </w:tblGrid>
      <w:tr w:rsidR="009C0BD4" w:rsidRPr="002C1754" w14:paraId="28060A12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533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LG 31.230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DB4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C1E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957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AD1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LG 31.230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B09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9C0BD4" w:rsidRPr="002C1754" w14:paraId="508F7B5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0D4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8A1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C05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71D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59C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Demandeur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9C3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9C0BD4" w:rsidRPr="002C1754" w14:paraId="20094C5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C43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54F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5F4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F9D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844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Obteneur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020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</w:tr>
      <w:tr w:rsidR="009C0BD4" w:rsidRPr="002C1754" w14:paraId="5B84AFB9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726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BA7E" w14:textId="75D2AC14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LIMAGRAIN </w:t>
            </w:r>
            <w:r w:rsidR="00D8140B" w:rsidRPr="002C1754">
              <w:rPr>
                <w:rFonts w:eastAsia="Times New Roman" w:cs="Calibri"/>
                <w:color w:val="000000"/>
                <w:szCs w:val="22"/>
              </w:rPr>
              <w:t>BELGIUM</w:t>
            </w:r>
            <w:r w:rsidRPr="002C1754">
              <w:rPr>
                <w:rFonts w:eastAsia="Times New Roman" w:cs="Calibri"/>
                <w:color w:val="000000"/>
                <w:szCs w:val="22"/>
              </w:rPr>
              <w:t xml:space="preserve"> NV - KLUISBERGEN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6A0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C0B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2AB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Mandataire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248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LIMAGRAIN EUROPE NV - KLUISBERGEN</w:t>
            </w:r>
          </w:p>
        </w:tc>
      </w:tr>
      <w:tr w:rsidR="009C0BD4" w:rsidRPr="002C1754" w14:paraId="78770549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28E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A71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7002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418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2A8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hybride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EC8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 simple</w:t>
            </w:r>
          </w:p>
        </w:tc>
      </w:tr>
      <w:tr w:rsidR="009C0BD4" w:rsidRPr="002C1754" w14:paraId="22E4DB4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AB7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EE7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225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53C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A98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de grain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38C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corné - denté</w:t>
            </w:r>
          </w:p>
        </w:tc>
      </w:tr>
      <w:tr w:rsidR="009C0BD4" w:rsidRPr="002C1754" w14:paraId="63BA304B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0AB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71A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566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B0D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18E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Admise comme maïs grain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0B1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436205B5" w14:textId="77777777" w:rsidTr="009C0BD4">
        <w:trPr>
          <w:trHeight w:val="288"/>
        </w:trPr>
        <w:tc>
          <w:tcPr>
            <w:tcW w:w="9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A8C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2021, 2022 en 2023 deelgenomen onder de referentie: LZM170/73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AE7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FDF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0A4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fr-FR"/>
              </w:rPr>
              <w:t>La variété a participé aux essais en 2021, 2022 et 2023 sous la référence : LZM170/73</w:t>
            </w:r>
          </w:p>
        </w:tc>
      </w:tr>
      <w:tr w:rsidR="009C0BD4" w:rsidRPr="002C1754" w14:paraId="78900C4C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C846" w14:textId="3CC81D64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</w:t>
            </w:r>
            <w:r w:rsidR="00D8140B" w:rsidRPr="002C1754">
              <w:rPr>
                <w:rFonts w:eastAsia="Times New Roman" w:cs="Calibri"/>
                <w:color w:val="000000"/>
                <w:szCs w:val="22"/>
              </w:rPr>
              <w:t>ZEAMX</w:t>
            </w:r>
            <w:r w:rsidRPr="002C1754">
              <w:rPr>
                <w:rFonts w:eastAsia="Times New Roman" w:cs="Calibri"/>
                <w:color w:val="000000"/>
                <w:szCs w:val="22"/>
              </w:rPr>
              <w:t>/01710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DEE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039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3A4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C85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VG/A/080 /01710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09A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7B038D9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C34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9A5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9E0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4DE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9AB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25A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64B8DC0F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EC1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ADORADO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DDF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00C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9BC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C23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ADORADO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A16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9C0BD4" w:rsidRPr="002C1754" w14:paraId="28185F72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1E0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4EE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D5E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88F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n-US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05E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Demandeur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71A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9C0BD4" w:rsidRPr="002C1754" w14:paraId="7C33D09B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5B1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C13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6EB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703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n-US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C7C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Obteneur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B53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9C0BD4" w:rsidRPr="002C1754" w14:paraId="388AAF9D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B64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B84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763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3B2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ED1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Mandataire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3B1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9C0BD4" w:rsidRPr="002C1754" w14:paraId="0ABE61AD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D8F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B87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E90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862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831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hybride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67F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 trois voies</w:t>
            </w:r>
          </w:p>
        </w:tc>
      </w:tr>
      <w:tr w:rsidR="009C0BD4" w:rsidRPr="002C1754" w14:paraId="5874789F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CF6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E2E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AA6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208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E9D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de grain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323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corné - denté</w:t>
            </w:r>
          </w:p>
        </w:tc>
      </w:tr>
      <w:tr w:rsidR="009C0BD4" w:rsidRPr="002C1754" w14:paraId="6CC9E6B0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4E9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E71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87A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7FF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0BB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Admise comme maïs grain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D96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207ADF0A" w14:textId="77777777" w:rsidTr="009C0BD4">
        <w:trPr>
          <w:trHeight w:val="288"/>
        </w:trPr>
        <w:tc>
          <w:tcPr>
            <w:tcW w:w="9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E1B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2021, 2022 en 2023 deelgenomen onder de referentie: KXC0018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824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512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6A8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fr-FR"/>
              </w:rPr>
              <w:t>La variété a participé aux essais en 2021, 2022 et 2023 sous la référence : KXC0018</w:t>
            </w:r>
          </w:p>
        </w:tc>
      </w:tr>
      <w:tr w:rsidR="009C0BD4" w:rsidRPr="002C1754" w14:paraId="5785C8E4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513C" w14:textId="3693FF1E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</w:t>
            </w:r>
            <w:r w:rsidR="00D8140B" w:rsidRPr="002C1754">
              <w:rPr>
                <w:rFonts w:eastAsia="Times New Roman" w:cs="Calibri"/>
                <w:color w:val="000000"/>
                <w:szCs w:val="22"/>
              </w:rPr>
              <w:t>ZEAMX</w:t>
            </w:r>
            <w:r w:rsidRPr="002C1754">
              <w:rPr>
                <w:rFonts w:eastAsia="Times New Roman" w:cs="Calibri"/>
                <w:color w:val="000000"/>
                <w:szCs w:val="22"/>
              </w:rPr>
              <w:t>/01714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330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714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938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4B2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VG/A/080 /01714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390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3041ED0A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C7F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3EB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EE5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3CB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4D9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855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4E84FCFC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665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CHIASSO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B29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C09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3F3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089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CHIASSO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DE3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9C0BD4" w:rsidRPr="002C1754" w14:paraId="4BA83816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25F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699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93E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F5A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n-US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68C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Demandeur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3A3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9C0BD4" w:rsidRPr="002C1754" w14:paraId="496BDF44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7C7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686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281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751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  <w:lang w:val="en-US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97F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Obteneur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2AE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9C0BD4" w:rsidRPr="002C1754" w14:paraId="66EB7E96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1DC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B32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EB6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B64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459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Mandataire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BF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9C0BD4" w:rsidRPr="002C1754" w14:paraId="6DF7685F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2CF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C05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F97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099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E5D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hybride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259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 simple</w:t>
            </w:r>
          </w:p>
        </w:tc>
      </w:tr>
      <w:tr w:rsidR="009C0BD4" w:rsidRPr="002C1754" w14:paraId="51E460C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062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4FD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F73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12C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659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de grain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C4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corné - denté</w:t>
            </w:r>
          </w:p>
        </w:tc>
      </w:tr>
      <w:tr w:rsidR="009C0BD4" w:rsidRPr="002C1754" w14:paraId="4C2E906E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AF7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62E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859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E31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CEC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Admise comme maïs grain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F92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38242317" w14:textId="77777777" w:rsidTr="009C0BD4">
        <w:trPr>
          <w:trHeight w:val="288"/>
        </w:trPr>
        <w:tc>
          <w:tcPr>
            <w:tcW w:w="9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B37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2021, 2022 en 2023 deelgenomen onder de referentie: KXC1122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A39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5BE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A59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fr-FR"/>
              </w:rPr>
              <w:t>La variété a participé aux essais en 2021, 2022 et 2023 sous la référence : KXC1122</w:t>
            </w:r>
          </w:p>
        </w:tc>
      </w:tr>
      <w:tr w:rsidR="009C0BD4" w:rsidRPr="002C1754" w14:paraId="724582E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FAA7" w14:textId="5DDAE8F0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</w:t>
            </w:r>
            <w:r w:rsidR="00D8140B" w:rsidRPr="002C1754">
              <w:rPr>
                <w:rFonts w:eastAsia="Times New Roman" w:cs="Calibri"/>
                <w:color w:val="000000"/>
                <w:szCs w:val="22"/>
              </w:rPr>
              <w:t>ZEAMX</w:t>
            </w:r>
            <w:r w:rsidRPr="002C1754">
              <w:rPr>
                <w:rFonts w:eastAsia="Times New Roman" w:cs="Calibri"/>
                <w:color w:val="000000"/>
                <w:szCs w:val="22"/>
              </w:rPr>
              <w:t>/01720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B59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D19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A47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07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VG/A/080 /01720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EDF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5FF33192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D86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487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233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1BE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D4C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36D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9C0BD4" w:rsidRPr="002C1754" w14:paraId="0659491F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88D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ES BLACKJACK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F2B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BA1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BDA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B44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ES BLACKJACK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41F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9C0BD4" w:rsidRPr="002C1754" w14:paraId="22B07823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DA1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93AB" w14:textId="7A83E73A" w:rsidR="009C0BD4" w:rsidRPr="002C1754" w:rsidRDefault="00D8140B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LIDEA FRANCE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EAA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DE5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27E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Demandeur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3A9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</w:tr>
      <w:tr w:rsidR="009C0BD4" w:rsidRPr="002C1754" w14:paraId="1CEC52B5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97A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B432" w14:textId="20A96D03" w:rsidR="009C0BD4" w:rsidRPr="002C1754" w:rsidRDefault="00D8140B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LIDEA FRANCE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AEA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9B0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461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Obteneur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EB9B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</w:tr>
      <w:tr w:rsidR="009C0BD4" w:rsidRPr="002C1754" w14:paraId="645ADDD1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A27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lastRenderedPageBreak/>
              <w:t>Aanvraaggemachtigde: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E90E" w14:textId="7542B356" w:rsidR="009C0BD4" w:rsidRPr="002C1754" w:rsidRDefault="00D8140B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838C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53F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4CB2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Mandataire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241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Lidea France SAS</w:t>
            </w:r>
          </w:p>
        </w:tc>
      </w:tr>
      <w:tr w:rsidR="009C0BD4" w:rsidRPr="002C1754" w14:paraId="3493294F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90DE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446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0BC3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1F7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FA1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hybride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005F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 simple</w:t>
            </w:r>
          </w:p>
        </w:tc>
      </w:tr>
      <w:tr w:rsidR="009C0BD4" w:rsidRPr="002C1754" w14:paraId="5364AE55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8BA7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31E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3EA9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9C8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DDA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 xml:space="preserve">Type de grain 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3E1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corné à corné - denté</w:t>
            </w:r>
          </w:p>
        </w:tc>
      </w:tr>
      <w:tr w:rsidR="009C0BD4" w:rsidRPr="002C1754" w14:paraId="0BE46997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DDE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C2E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DA4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B9A0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206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Admise comme maïs grain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74E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9C0BD4" w:rsidRPr="002C1754" w14:paraId="06A1A69B" w14:textId="77777777" w:rsidTr="009C0BD4">
        <w:trPr>
          <w:trHeight w:val="288"/>
        </w:trPr>
        <w:tc>
          <w:tcPr>
            <w:tcW w:w="9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6FE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2021, 2022 en 2023 deelgenomen onder de referentie: ESZ9105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53DA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7364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8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88B8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  <w:lang w:val="fr-FR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fr-FR"/>
              </w:rPr>
              <w:t>La variété a participé aux essais en 2021, 2022 et 2023 sous la référence : ESZ9105</w:t>
            </w:r>
          </w:p>
        </w:tc>
      </w:tr>
      <w:tr w:rsidR="009C0BD4" w:rsidRPr="002C1754" w14:paraId="447ACD58" w14:textId="77777777" w:rsidTr="009C0BD4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3EC9" w14:textId="5B415773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</w:t>
            </w:r>
            <w:r w:rsidR="00D8140B" w:rsidRPr="002C1754">
              <w:rPr>
                <w:rFonts w:eastAsia="Times New Roman" w:cs="Calibri"/>
                <w:color w:val="000000"/>
                <w:szCs w:val="22"/>
              </w:rPr>
              <w:t>ZEAMX</w:t>
            </w:r>
            <w:r w:rsidRPr="002C1754">
              <w:rPr>
                <w:rFonts w:eastAsia="Times New Roman" w:cs="Calibri"/>
                <w:color w:val="000000"/>
                <w:szCs w:val="22"/>
              </w:rPr>
              <w:t>/01738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5A8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6E51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0DA5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1BED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VG/A/080 /01738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3AA6" w14:textId="77777777" w:rsidR="009C0BD4" w:rsidRPr="002C1754" w:rsidRDefault="009C0BD4" w:rsidP="009C0BD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7B70FCE8" w14:textId="77777777" w:rsidR="009C0BD4" w:rsidRPr="002C1754" w:rsidRDefault="009C0BD4" w:rsidP="00D31BA9">
      <w:pPr>
        <w:rPr>
          <w:rFonts w:cs="Calibri"/>
        </w:rPr>
      </w:pPr>
    </w:p>
    <w:p w14:paraId="77566D59" w14:textId="77777777" w:rsidR="00AE6BF4" w:rsidRPr="002C1754" w:rsidRDefault="00AE6BF4" w:rsidP="00D31BA9">
      <w:pPr>
        <w:rPr>
          <w:rFonts w:cs="Calibri"/>
        </w:rPr>
      </w:pPr>
    </w:p>
    <w:p w14:paraId="655DD5BB" w14:textId="2C6D86A2" w:rsidR="00AE6BF4" w:rsidRPr="002C1754" w:rsidRDefault="00AE6BF4" w:rsidP="00AE6BF4">
      <w:pPr>
        <w:rPr>
          <w:rFonts w:cs="Calibri"/>
          <w:b/>
          <w:bCs/>
          <w:u w:val="single"/>
        </w:rPr>
      </w:pPr>
      <w:r w:rsidRPr="002C1754">
        <w:rPr>
          <w:rFonts w:cs="Calibri"/>
          <w:b/>
          <w:bCs/>
          <w:u w:val="single"/>
        </w:rPr>
        <w:t>Rassen opgenomen na 2 jaar onderzoek</w:t>
      </w:r>
      <w:r w:rsidR="00D8140B" w:rsidRPr="002C1754">
        <w:rPr>
          <w:rFonts w:cs="Calibri"/>
          <w:b/>
          <w:bCs/>
          <w:u w:val="single"/>
        </w:rPr>
        <w:t>: Celebrato, KWS Allin</w:t>
      </w:r>
      <w:r w:rsidR="00EB0B5A" w:rsidRPr="002C1754">
        <w:rPr>
          <w:rFonts w:cs="Calibri"/>
          <w:b/>
          <w:bCs/>
          <w:u w:val="single"/>
        </w:rPr>
        <w:t>n</w:t>
      </w:r>
      <w:r w:rsidR="00D8140B" w:rsidRPr="002C1754">
        <w:rPr>
          <w:rFonts w:cs="Calibri"/>
          <w:b/>
          <w:bCs/>
          <w:u w:val="single"/>
        </w:rPr>
        <w:t>o, Drako, KWS Nevo, Amatino</w:t>
      </w:r>
    </w:p>
    <w:p w14:paraId="5BDD4C29" w14:textId="77777777" w:rsidR="00AE6BF4" w:rsidRPr="002C1754" w:rsidRDefault="00AE6BF4" w:rsidP="00AE6BF4">
      <w:pPr>
        <w:rPr>
          <w:rFonts w:cs="Calibri"/>
        </w:rPr>
      </w:pPr>
      <w:r w:rsidRPr="002C1754">
        <w:rPr>
          <w:rFonts w:cs="Calibri"/>
        </w:rPr>
        <w:t>De proeven werden aangelegd in 6 centra: Gembloux (leem), Merelbeke (zandleem), Poperinge (zandleem), Ravels (kempen), Villers (Leem) en Watervliet (polder).</w:t>
      </w:r>
    </w:p>
    <w:p w14:paraId="53BFA9F1" w14:textId="77777777" w:rsidR="00AE6BF4" w:rsidRPr="002C1754" w:rsidRDefault="00AE6BF4" w:rsidP="00AE6BF4">
      <w:pPr>
        <w:rPr>
          <w:rFonts w:cs="Calibri"/>
        </w:rPr>
      </w:pPr>
      <w:r w:rsidRPr="002C1754">
        <w:rPr>
          <w:rFonts w:cs="Calibri"/>
        </w:rPr>
        <w:t>Gegevens zoals jeugdgroei, legering en bloei van de kolven worden gegeven in tabel 3. Bij de cijferschaal van (1-9) wijst 9 op een gunstige beoordeling.</w:t>
      </w:r>
    </w:p>
    <w:p w14:paraId="7AE775B6" w14:textId="77777777" w:rsidR="00AE6BF4" w:rsidRPr="002C1754" w:rsidRDefault="00AE6BF4" w:rsidP="00AE6BF4">
      <w:pPr>
        <w:rPr>
          <w:rFonts w:cs="Calibri"/>
        </w:rPr>
      </w:pPr>
      <w:r w:rsidRPr="002C1754">
        <w:rPr>
          <w:rFonts w:cs="Calibri"/>
        </w:rPr>
        <w:t>Tabel 4 geeft de resultaten van de opbrengsten en vroegrijpheid weer.</w:t>
      </w:r>
    </w:p>
    <w:p w14:paraId="1C9BCE4A" w14:textId="77777777" w:rsidR="00AE6BF4" w:rsidRPr="002C1754" w:rsidRDefault="00AE6BF4" w:rsidP="00AE6BF4">
      <w:pPr>
        <w:rPr>
          <w:rFonts w:cs="Calibri"/>
        </w:rPr>
      </w:pPr>
      <w:r w:rsidRPr="002C1754">
        <w:rPr>
          <w:rFonts w:cs="Calibri"/>
        </w:rPr>
        <w:t>Finaal volgt een korte omschrijving van de nieuw toegelaten rassen.</w:t>
      </w:r>
    </w:p>
    <w:p w14:paraId="321B88DA" w14:textId="77777777" w:rsidR="00AE6BF4" w:rsidRPr="002C1754" w:rsidRDefault="00AE6BF4" w:rsidP="00D31BA9">
      <w:pPr>
        <w:rPr>
          <w:rFonts w:cs="Calibri"/>
        </w:rPr>
      </w:pPr>
    </w:p>
    <w:p w14:paraId="0BC85958" w14:textId="77777777" w:rsidR="00F763EB" w:rsidRPr="002C1754" w:rsidRDefault="00F763EB" w:rsidP="00D31BA9">
      <w:pPr>
        <w:rPr>
          <w:rFonts w:cs="Calibri"/>
        </w:rPr>
      </w:pPr>
    </w:p>
    <w:p w14:paraId="5DB2CE25" w14:textId="77777777" w:rsidR="00F763EB" w:rsidRPr="002C1754" w:rsidRDefault="00F763EB" w:rsidP="00D31BA9">
      <w:pPr>
        <w:rPr>
          <w:rFonts w:cs="Calibri"/>
        </w:rPr>
      </w:pPr>
    </w:p>
    <w:p w14:paraId="70C27063" w14:textId="77777777" w:rsidR="00F763EB" w:rsidRPr="002C1754" w:rsidRDefault="00F763EB" w:rsidP="00D31BA9">
      <w:pPr>
        <w:rPr>
          <w:rFonts w:cs="Calibri"/>
        </w:rPr>
      </w:pPr>
    </w:p>
    <w:p w14:paraId="390C2B70" w14:textId="77777777" w:rsidR="00F763EB" w:rsidRPr="002C1754" w:rsidRDefault="00F763EB" w:rsidP="00D31BA9">
      <w:pPr>
        <w:rPr>
          <w:rFonts w:cs="Calibri"/>
        </w:rPr>
      </w:pPr>
    </w:p>
    <w:p w14:paraId="35ED2D56" w14:textId="77777777" w:rsidR="00F763EB" w:rsidRPr="002C1754" w:rsidRDefault="00F763EB" w:rsidP="00D31BA9">
      <w:pPr>
        <w:rPr>
          <w:rFonts w:cs="Calibri"/>
        </w:rPr>
      </w:pPr>
    </w:p>
    <w:p w14:paraId="49E3358F" w14:textId="77777777" w:rsidR="00F763EB" w:rsidRPr="002C1754" w:rsidRDefault="00F763EB" w:rsidP="00D31BA9">
      <w:pPr>
        <w:rPr>
          <w:rFonts w:cs="Calibri"/>
        </w:rPr>
      </w:pPr>
    </w:p>
    <w:p w14:paraId="5AD9719A" w14:textId="77777777" w:rsidR="00F763EB" w:rsidRPr="002C1754" w:rsidRDefault="00F763EB" w:rsidP="00D31BA9">
      <w:pPr>
        <w:rPr>
          <w:rFonts w:cs="Calibri"/>
        </w:rPr>
      </w:pPr>
    </w:p>
    <w:p w14:paraId="7D3E4CA1" w14:textId="77777777" w:rsidR="00F763EB" w:rsidRPr="002C1754" w:rsidRDefault="00F763EB" w:rsidP="00D31BA9">
      <w:pPr>
        <w:rPr>
          <w:rFonts w:cs="Calibri"/>
        </w:rPr>
      </w:pPr>
    </w:p>
    <w:p w14:paraId="32F36B8A" w14:textId="77777777" w:rsidR="00F763EB" w:rsidRPr="002C1754" w:rsidRDefault="00F763EB" w:rsidP="00D31BA9">
      <w:pPr>
        <w:rPr>
          <w:rFonts w:cs="Calibri"/>
        </w:rPr>
        <w:sectPr w:rsidR="00F763EB" w:rsidRPr="002C1754" w:rsidSect="009C0BD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0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1187"/>
        <w:gridCol w:w="775"/>
        <w:gridCol w:w="767"/>
        <w:gridCol w:w="1187"/>
        <w:gridCol w:w="1414"/>
        <w:gridCol w:w="1026"/>
        <w:gridCol w:w="1055"/>
        <w:gridCol w:w="1055"/>
      </w:tblGrid>
      <w:tr w:rsidR="003B064B" w:rsidRPr="002C1754" w14:paraId="2BC25025" w14:textId="77777777" w:rsidTr="003B064B">
        <w:trPr>
          <w:trHeight w:val="708"/>
        </w:trPr>
        <w:tc>
          <w:tcPr>
            <w:tcW w:w="107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F3A545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3: Algemene kenmerken van het korrelmaïsras, nieuw toegelaten tot de catalogus 2023 in vergelijking met de beste 4 standaardrassen, op basis van de proeven in 2022 en 2023.</w:t>
            </w:r>
          </w:p>
        </w:tc>
      </w:tr>
      <w:tr w:rsidR="003B064B" w:rsidRPr="002C1754" w14:paraId="2F66D324" w14:textId="77777777" w:rsidTr="003B064B">
        <w:trPr>
          <w:trHeight w:val="2088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8895A4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285A4B6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A452A" w:fill="404040"/>
            <w:vAlign w:val="center"/>
            <w:hideMark/>
          </w:tcPr>
          <w:p w14:paraId="2B0AE1C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Bloei van de kolven (# dagen) (2)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5B83FD0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718E29A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75E0525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Legering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39C3C4D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center"/>
            <w:hideMark/>
          </w:tcPr>
          <w:p w14:paraId="266297D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</w:tc>
      </w:tr>
      <w:tr w:rsidR="003B064B" w:rsidRPr="002C1754" w14:paraId="26C4F9E3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6BED7F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270921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3A1A1B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 (2)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AC60B7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 (3)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AB315E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35CC6F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949CF7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FA8EB1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E4E8EB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3B064B" w:rsidRPr="002C1754" w14:paraId="4E68E3CE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DB34E5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2D1F18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B2C3E5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B601EB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1882D0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0341C6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A3200A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B508B5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BFE860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</w:tr>
      <w:tr w:rsidR="003B064B" w:rsidRPr="002C1754" w14:paraId="432DB78B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3C3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Celebrato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DBE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C87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4,1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A3D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-0,1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548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255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C98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99E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47C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A07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0,2</w:t>
            </w:r>
          </w:p>
        </w:tc>
      </w:tr>
      <w:tr w:rsidR="003B064B" w:rsidRPr="002C1754" w14:paraId="17D9A39A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1FD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Allinno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8A5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F74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70A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-0,6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8FC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044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3E6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00F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D8F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1,0</w:t>
            </w:r>
          </w:p>
        </w:tc>
      </w:tr>
      <w:tr w:rsidR="003B064B" w:rsidRPr="002C1754" w14:paraId="724FBBA5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134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Drako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62F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094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0,6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AC1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-3,3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597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76F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4BB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28E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722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11,9</w:t>
            </w:r>
          </w:p>
        </w:tc>
      </w:tr>
      <w:tr w:rsidR="003B064B" w:rsidRPr="002C1754" w14:paraId="38633CAF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B0B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Nevo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150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72F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F5A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-2,8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AB1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255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6E0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43D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F49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C66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4,6</w:t>
            </w:r>
          </w:p>
        </w:tc>
      </w:tr>
      <w:tr w:rsidR="003B064B" w:rsidRPr="002C1754" w14:paraId="775FA955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CD6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Amatino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D63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7,5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F35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380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-2,3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71A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267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E89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D48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199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69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szCs w:val="22"/>
              </w:rPr>
              <w:t>1,9</w:t>
            </w:r>
          </w:p>
        </w:tc>
      </w:tr>
      <w:tr w:rsidR="003B064B" w:rsidRPr="002C1754" w14:paraId="694DD7DF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BF0254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STANDAARD (4)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6D3EBE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B0D596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A2B9A8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-2,2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5D3623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262,6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96ABA0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96,8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E6FA2A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BBF505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0,1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579B62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1,3</w:t>
            </w:r>
          </w:p>
        </w:tc>
      </w:tr>
      <w:tr w:rsidR="003B064B" w:rsidRPr="002C1754" w14:paraId="6853C374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80D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CURACAO (S)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C6F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C0E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3,7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442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4FE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328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18B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2,1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5DD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367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0,2</w:t>
            </w:r>
          </w:p>
        </w:tc>
      </w:tr>
      <w:tr w:rsidR="003B064B" w:rsidRPr="002C1754" w14:paraId="159EFFED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30E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MEMENTO (S)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E54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CD6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2,5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934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-1,4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E0B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734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27C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F83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65C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1,4</w:t>
            </w:r>
          </w:p>
        </w:tc>
      </w:tr>
      <w:tr w:rsidR="003B064B" w:rsidRPr="002C1754" w14:paraId="2F357682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D3F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LG 31.219 (S)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167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4AE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C6A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-2,5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DD3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435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C30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074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248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1,6</w:t>
            </w:r>
          </w:p>
        </w:tc>
      </w:tr>
      <w:tr w:rsidR="003B064B" w:rsidRPr="002C1754" w14:paraId="6FA20ACC" w14:textId="77777777" w:rsidTr="003B064B">
        <w:trPr>
          <w:trHeight w:val="288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31C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MEGUSTO KWS (S)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070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7,2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2A1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-2,3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2F7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-5,0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896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263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7C2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2,9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715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CEE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1,9</w:t>
            </w:r>
          </w:p>
        </w:tc>
      </w:tr>
    </w:tbl>
    <w:p w14:paraId="02E81E5C" w14:textId="77777777" w:rsidR="00F763EB" w:rsidRPr="002C1754" w:rsidRDefault="00F763EB" w:rsidP="00D31BA9">
      <w:pPr>
        <w:rPr>
          <w:rFonts w:cs="Calibri"/>
        </w:rPr>
      </w:pPr>
    </w:p>
    <w:tbl>
      <w:tblPr>
        <w:tblW w:w="105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9"/>
        <w:gridCol w:w="1360"/>
        <w:gridCol w:w="1360"/>
        <w:gridCol w:w="1360"/>
        <w:gridCol w:w="1244"/>
        <w:gridCol w:w="587"/>
        <w:gridCol w:w="585"/>
      </w:tblGrid>
      <w:tr w:rsidR="003B064B" w:rsidRPr="002C1754" w14:paraId="0241B558" w14:textId="77777777" w:rsidTr="003B064B">
        <w:trPr>
          <w:trHeight w:val="876"/>
        </w:trPr>
        <w:tc>
          <w:tcPr>
            <w:tcW w:w="105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3918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4: Opbrengstresultaten en vroegrijpheid van de korrelmaïsrassen, nieuw toegelaten tot de catalogus 2023 in vergelijking met de beste 4 standaardrassen, op basis van de proeven in 2022 en 2023.</w:t>
            </w:r>
          </w:p>
        </w:tc>
      </w:tr>
      <w:tr w:rsidR="003B064B" w:rsidRPr="002C1754" w14:paraId="69C1D405" w14:textId="77777777" w:rsidTr="003B064B">
        <w:trPr>
          <w:trHeight w:val="624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DD69C4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1D36293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21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41D6D54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3B064B" w:rsidRPr="002C1754" w14:paraId="5CF14432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BEFB6F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464B9BF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5DAC2CD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140746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0BEF79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092C9FE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2023</w:t>
            </w: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FFFA1D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3B064B" w:rsidRPr="002C1754" w14:paraId="7E28AD74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ED212B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C26086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6A1CF0D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34F71D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9D039B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5443539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5EA721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3B064B" w:rsidRPr="002C1754" w14:paraId="6678F3CF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993430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180837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A40778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6361CD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4FDDAD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9C16FD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CECE0C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2C1754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3B064B" w:rsidRPr="002C1754" w14:paraId="41A09CB2" w14:textId="77777777" w:rsidTr="003B064B">
        <w:trPr>
          <w:trHeight w:val="28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362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Celebrato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238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BB3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256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433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26,6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B52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27,0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406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26,9</w:t>
            </w:r>
          </w:p>
        </w:tc>
      </w:tr>
      <w:tr w:rsidR="003B064B" w:rsidRPr="002C1754" w14:paraId="5B1867B2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1F3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Allinno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91C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234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7C0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3B2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24,8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477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25,8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DF3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25,5</w:t>
            </w:r>
          </w:p>
        </w:tc>
      </w:tr>
      <w:tr w:rsidR="003B064B" w:rsidRPr="002C1754" w14:paraId="3F377C11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F75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Drako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E97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ABA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2AF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FEC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23,0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A82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23,9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F9E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23,6</w:t>
            </w:r>
          </w:p>
        </w:tc>
      </w:tr>
      <w:tr w:rsidR="003B064B" w:rsidRPr="002C1754" w14:paraId="68331E47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62A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Nevo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8FA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3A6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5C1C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895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22,2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DF0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22,1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4AB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22,1</w:t>
            </w:r>
          </w:p>
        </w:tc>
      </w:tr>
      <w:tr w:rsidR="003B064B" w:rsidRPr="002C1754" w14:paraId="521E0716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74C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Amatino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51E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1A0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7C3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7B7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24,7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038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24,2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467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24,4</w:t>
            </w:r>
          </w:p>
        </w:tc>
      </w:tr>
      <w:tr w:rsidR="003B064B" w:rsidRPr="002C1754" w14:paraId="0B1AF6CE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502AD0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2B413A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1628CB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CBC1D6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7C177C6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25,5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41CC1F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27,0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E4A152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26,5</w:t>
            </w:r>
          </w:p>
        </w:tc>
      </w:tr>
      <w:tr w:rsidR="003B064B" w:rsidRPr="002C1754" w14:paraId="4296EABC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EAB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CURACAO (S)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687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45E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EDF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975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25,2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951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347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25,6</w:t>
            </w:r>
          </w:p>
        </w:tc>
      </w:tr>
      <w:tr w:rsidR="003B064B" w:rsidRPr="002C1754" w14:paraId="02A8C936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13E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MEMENTO (S)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441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B83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EC1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1D35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24,3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39B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25,6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1BEA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25,2</w:t>
            </w:r>
          </w:p>
        </w:tc>
      </w:tr>
      <w:tr w:rsidR="003B064B" w:rsidRPr="002C1754" w14:paraId="3125CAF2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D0F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LG 31.219 (S)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78D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B56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46CE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EF27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27,0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8C5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28,2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2E30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27,8</w:t>
            </w:r>
          </w:p>
        </w:tc>
      </w:tr>
      <w:tr w:rsidR="003B064B" w:rsidRPr="002C1754" w14:paraId="472B4556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78C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MEGUSTO KWS (S)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8CCF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E09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5F83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04F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25,6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A861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28,3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83CD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27,4</w:t>
            </w:r>
          </w:p>
        </w:tc>
      </w:tr>
      <w:tr w:rsidR="003B064B" w:rsidRPr="002C1754" w14:paraId="113B4588" w14:textId="77777777" w:rsidTr="003B064B">
        <w:trPr>
          <w:trHeight w:val="288"/>
        </w:trPr>
        <w:tc>
          <w:tcPr>
            <w:tcW w:w="4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620FC37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Gem. Std.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1C99FAB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12460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EFF1FE2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13874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C772D3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13403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30E8A99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FE7CD78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AC27624" w14:textId="77777777" w:rsidR="003B064B" w:rsidRPr="002C1754" w:rsidRDefault="003B064B" w:rsidP="003B064B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3B064B" w:rsidRPr="002C1754" w14:paraId="20EDC1C1" w14:textId="77777777" w:rsidTr="003B064B">
        <w:trPr>
          <w:trHeight w:val="288"/>
        </w:trPr>
        <w:tc>
          <w:tcPr>
            <w:tcW w:w="96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2F0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2C1754">
              <w:rPr>
                <w:rFonts w:eastAsia="Times New Roman" w:cs="Calibri"/>
                <w:color w:val="000000"/>
                <w:sz w:val="20"/>
              </w:rPr>
              <w:t xml:space="preserve"> (1) STANDAARD= gemiddelde van de standaardrassen KWS CURACAO, KWS MEMENTO, LG 31.219 en MEGUSTO KWS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D0F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9BF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1CDA7D95" w14:textId="77777777" w:rsidR="00F763EB" w:rsidRPr="002C1754" w:rsidRDefault="00F763EB" w:rsidP="00D31BA9">
      <w:pPr>
        <w:rPr>
          <w:rFonts w:cs="Calibri"/>
        </w:rPr>
      </w:pPr>
    </w:p>
    <w:p w14:paraId="64CAC450" w14:textId="77777777" w:rsidR="00F763EB" w:rsidRPr="002C1754" w:rsidRDefault="00F763EB" w:rsidP="00D31BA9">
      <w:pPr>
        <w:rPr>
          <w:rFonts w:cs="Calibri"/>
        </w:rPr>
      </w:pPr>
    </w:p>
    <w:p w14:paraId="064853A7" w14:textId="77777777" w:rsidR="00F763EB" w:rsidRPr="002C1754" w:rsidRDefault="00F763EB" w:rsidP="00D31BA9">
      <w:pPr>
        <w:rPr>
          <w:rFonts w:cs="Calibri"/>
        </w:rPr>
        <w:sectPr w:rsidR="00F763EB" w:rsidRPr="002C1754" w:rsidSect="00F763EB">
          <w:headerReference w:type="first" r:id="rId21"/>
          <w:footerReference w:type="first" r:id="rId22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1BD09BAB" w14:textId="54173C0B" w:rsidR="003B064B" w:rsidRPr="002C1754" w:rsidRDefault="003B064B" w:rsidP="003B064B">
      <w:pPr>
        <w:rPr>
          <w:rFonts w:cs="Calibri"/>
          <w:b/>
          <w:bCs/>
          <w:u w:val="single"/>
        </w:rPr>
      </w:pPr>
      <w:r w:rsidRPr="002C1754">
        <w:rPr>
          <w:rFonts w:cs="Calibri"/>
          <w:b/>
          <w:bCs/>
          <w:u w:val="single"/>
        </w:rPr>
        <w:lastRenderedPageBreak/>
        <w:t xml:space="preserve">Korte omschrijving van de </w:t>
      </w:r>
      <w:r w:rsidR="00EF3BFF" w:rsidRPr="002C1754">
        <w:rPr>
          <w:rFonts w:cs="Calibri"/>
          <w:b/>
          <w:bCs/>
          <w:u w:val="single"/>
        </w:rPr>
        <w:t>nieuwe rassen op de rassenlijst</w:t>
      </w:r>
    </w:p>
    <w:tbl>
      <w:tblPr>
        <w:tblW w:w="84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3"/>
        <w:gridCol w:w="5960"/>
      </w:tblGrid>
      <w:tr w:rsidR="003B064B" w:rsidRPr="002C1754" w14:paraId="5B3CBACD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E05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CELEBRATO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B49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3B064B" w:rsidRPr="002C1754" w14:paraId="654493F3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424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AF0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3B064B" w:rsidRPr="002C1754" w14:paraId="485BDDA5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C24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A79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SE&amp; CO. KGAA</w:t>
            </w:r>
          </w:p>
        </w:tc>
      </w:tr>
      <w:tr w:rsidR="003B064B" w:rsidRPr="002C1754" w14:paraId="7FF329DD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D1D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093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3B064B" w:rsidRPr="002C1754" w14:paraId="0CD8D191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0DE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324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3B064B" w:rsidRPr="002C1754" w14:paraId="153EFE77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550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037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</w:tr>
      <w:tr w:rsidR="003B064B" w:rsidRPr="002C1754" w14:paraId="59DD8DC8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CAB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6E4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28EF4CEA" w14:textId="77777777" w:rsidTr="003B064B">
        <w:trPr>
          <w:trHeight w:val="288"/>
        </w:trPr>
        <w:tc>
          <w:tcPr>
            <w:tcW w:w="8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1264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2022 en 2023 deelgenomen onder de referentie: KXC2166</w:t>
            </w:r>
          </w:p>
        </w:tc>
      </w:tr>
      <w:tr w:rsidR="003B064B" w:rsidRPr="002C1754" w14:paraId="1DD03055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648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RW 80-1183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7FB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53D874C0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E8F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65D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218A8B7E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BCB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D56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315CE068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32E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ALLINNO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B580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3B064B" w:rsidRPr="002C1754" w14:paraId="73196CC4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C3E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6C9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1F7B29CD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A213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8AF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6BAC4ABD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66D4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A63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3B064B" w:rsidRPr="002C1754" w14:paraId="7FFAAAA6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238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D1D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3B064B" w:rsidRPr="002C1754" w14:paraId="685DB215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8D14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0BF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</w:tr>
      <w:tr w:rsidR="003B064B" w:rsidRPr="002C1754" w14:paraId="0AA4F7A3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C80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FD8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698703FF" w14:textId="77777777" w:rsidTr="003B064B">
        <w:trPr>
          <w:trHeight w:val="288"/>
        </w:trPr>
        <w:tc>
          <w:tcPr>
            <w:tcW w:w="8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DD6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2022 en 2023 deelgenomen onder de referentie: KXC2169</w:t>
            </w:r>
          </w:p>
        </w:tc>
      </w:tr>
      <w:tr w:rsidR="003B064B" w:rsidRPr="002C1754" w14:paraId="2941A495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3B6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RW 80-1187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E297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02889E11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A6E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6773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01B46561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AC3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BDF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751D399F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A0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DRAKO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C1F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3B064B" w:rsidRPr="002C1754" w14:paraId="58493443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784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3A3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7EA897A0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E32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2FD4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739725E8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DD7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1B1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3B064B" w:rsidRPr="002C1754" w14:paraId="3F398071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2C5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F793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3B064B" w:rsidRPr="002C1754" w14:paraId="7BDF7D95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582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8A1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</w:tr>
      <w:tr w:rsidR="003B064B" w:rsidRPr="002C1754" w14:paraId="4AD27AC2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B17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0C0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5BF477FE" w14:textId="77777777" w:rsidTr="003B064B">
        <w:trPr>
          <w:trHeight w:val="288"/>
        </w:trPr>
        <w:tc>
          <w:tcPr>
            <w:tcW w:w="8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401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2022 en 2023 deelgenomen onder de referentie: KXC1012</w:t>
            </w:r>
          </w:p>
        </w:tc>
      </w:tr>
      <w:tr w:rsidR="003B064B" w:rsidRPr="002C1754" w14:paraId="57C9F6AE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34D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VG/A/ZEAMX/10132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400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3E947F48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67B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F1D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4F346569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B86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6F8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7A58501A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3F3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KWS NEVO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10A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3B064B" w:rsidRPr="002C1754" w14:paraId="2E2BD7CB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983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080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0B04C837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60E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lastRenderedPageBreak/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ABA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1150FD64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8F6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C08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3B064B" w:rsidRPr="002C1754" w14:paraId="0A4E56E7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A7C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CEA5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3B064B" w:rsidRPr="002C1754" w14:paraId="1D12997D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8FE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067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</w:tr>
      <w:tr w:rsidR="003B064B" w:rsidRPr="002C1754" w14:paraId="13350622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01D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50A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4C5E82F3" w14:textId="77777777" w:rsidTr="003B064B">
        <w:trPr>
          <w:trHeight w:val="288"/>
        </w:trPr>
        <w:tc>
          <w:tcPr>
            <w:tcW w:w="8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116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2022 en 2023 deelgenomen onder de referentie: KXC1304</w:t>
            </w:r>
          </w:p>
        </w:tc>
      </w:tr>
      <w:tr w:rsidR="003B064B" w:rsidRPr="002C1754" w14:paraId="0A0BFBE7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83F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VG/A/ZEAMX/10136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4C7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7A65217A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920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F5F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53944964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453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77F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3B064B" w:rsidRPr="002C1754" w14:paraId="48ED59BC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7072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C1754">
              <w:rPr>
                <w:rFonts w:eastAsia="Times New Roman" w:cs="Calibri"/>
                <w:b/>
                <w:bCs/>
                <w:color w:val="000000"/>
                <w:szCs w:val="22"/>
              </w:rPr>
              <w:t>AMATINO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AD9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3B064B" w:rsidRPr="002C1754" w14:paraId="4D78C9A6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54C4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CA6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5C2BD15C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BA0D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48E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C1754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3B064B" w:rsidRPr="002C1754" w14:paraId="041450A0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918A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09D1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3B064B" w:rsidRPr="002C1754" w14:paraId="7D562870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B85C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57AB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</w:tr>
      <w:tr w:rsidR="003B064B" w:rsidRPr="002C1754" w14:paraId="318508F1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5169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2BBF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</w:tr>
      <w:tr w:rsidR="003B064B" w:rsidRPr="002C1754" w14:paraId="57B21B5E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D520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02B8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3B064B" w:rsidRPr="002C1754" w14:paraId="734CA9C9" w14:textId="77777777" w:rsidTr="003B064B">
        <w:trPr>
          <w:trHeight w:val="288"/>
        </w:trPr>
        <w:tc>
          <w:tcPr>
            <w:tcW w:w="8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CCC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szCs w:val="22"/>
              </w:rPr>
            </w:pPr>
            <w:r w:rsidRPr="002C1754">
              <w:rPr>
                <w:rFonts w:eastAsia="Times New Roman" w:cs="Calibri"/>
                <w:szCs w:val="22"/>
              </w:rPr>
              <w:t>Het ras heeft aan de proeven in 2022 en 2023 deelgenomen onder de referentie: KXC2161</w:t>
            </w:r>
          </w:p>
        </w:tc>
      </w:tr>
      <w:tr w:rsidR="003B064B" w:rsidRPr="002C1754" w14:paraId="6755B203" w14:textId="77777777" w:rsidTr="003B064B">
        <w:trPr>
          <w:trHeight w:val="288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6666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C1754">
              <w:rPr>
                <w:rFonts w:eastAsia="Times New Roman" w:cs="Calibri"/>
                <w:color w:val="000000"/>
                <w:szCs w:val="22"/>
              </w:rPr>
              <w:t>VG/A/ZEAMX/10140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43EE" w14:textId="77777777" w:rsidR="003B064B" w:rsidRPr="002C1754" w:rsidRDefault="003B064B" w:rsidP="003B064B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36C6DBBC" w14:textId="77777777" w:rsidR="00F763EB" w:rsidRPr="002C1754" w:rsidRDefault="00F763EB" w:rsidP="00D31BA9">
      <w:pPr>
        <w:rPr>
          <w:rFonts w:cs="Calibri"/>
        </w:rPr>
      </w:pPr>
    </w:p>
    <w:sdt>
      <w:sdtPr>
        <w:rPr>
          <w:rFonts w:cs="Calibri"/>
        </w:rPr>
        <w:id w:val="1376743753"/>
      </w:sdtPr>
      <w:sdtEndPr/>
      <w:sdtContent>
        <w:p w14:paraId="5BFDAB23" w14:textId="77777777" w:rsidR="00FB6021" w:rsidRPr="002C1754" w:rsidRDefault="00FB6021" w:rsidP="00D31BA9">
          <w:pPr>
            <w:rPr>
              <w:rFonts w:cs="Calibri"/>
              <w:b/>
            </w:rPr>
          </w:pPr>
          <w:r w:rsidRPr="002C1754">
            <w:rPr>
              <w:rFonts w:cs="Calibri"/>
              <w:b/>
            </w:rPr>
            <w:t>Contact</w:t>
          </w:r>
        </w:p>
        <w:p w14:paraId="2D9B4019" w14:textId="4E9B4FE2" w:rsidR="0092699D" w:rsidRPr="002C1754" w:rsidRDefault="0092699D" w:rsidP="00D31BA9">
          <w:pPr>
            <w:rPr>
              <w:rFonts w:cs="Calibri"/>
            </w:rPr>
          </w:pPr>
          <w:r w:rsidRPr="002C1754">
            <w:rPr>
              <w:rFonts w:cs="Calibri"/>
            </w:rPr>
            <w:t xml:space="preserve">Woordvoerder Landbouw en </w:t>
          </w:r>
          <w:r w:rsidR="009D77B5" w:rsidRPr="002C1754">
            <w:rPr>
              <w:rFonts w:cs="Calibri"/>
            </w:rPr>
            <w:t>Zeev</w:t>
          </w:r>
          <w:r w:rsidRPr="002C1754">
            <w:rPr>
              <w:rFonts w:cs="Calibri"/>
            </w:rPr>
            <w:t>isserij</w:t>
          </w:r>
          <w:r w:rsidRPr="002C1754">
            <w:rPr>
              <w:rFonts w:cs="Calibri"/>
            </w:rPr>
            <w:br/>
          </w:r>
          <w:r w:rsidR="00280DDE" w:rsidRPr="002C1754">
            <w:rPr>
              <w:rFonts w:cs="Calibri"/>
              <w:bCs/>
              <w:color w:val="0D0D0D"/>
              <w:lang w:eastAsia="en-US"/>
            </w:rPr>
            <w:t>Nele Vanslembrouck</w:t>
          </w:r>
          <w:r w:rsidRPr="002C1754">
            <w:rPr>
              <w:rFonts w:cs="Calibri"/>
            </w:rPr>
            <w:t xml:space="preserve"> | Tel. </w:t>
          </w:r>
          <w:r w:rsidR="009B6855" w:rsidRPr="002C1754">
            <w:rPr>
              <w:rFonts w:cs="Calibri"/>
            </w:rPr>
            <w:t>0498 94 58 71</w:t>
          </w:r>
          <w:r w:rsidR="00280DDE" w:rsidRPr="002C1754">
            <w:rPr>
              <w:rFonts w:cs="Calibri"/>
            </w:rPr>
            <w:br/>
            <w:t>nele</w:t>
          </w:r>
          <w:r w:rsidRPr="002C1754">
            <w:rPr>
              <w:rFonts w:cs="Calibri"/>
            </w:rPr>
            <w:t>.</w:t>
          </w:r>
          <w:r w:rsidR="00280DDE" w:rsidRPr="002C1754">
            <w:rPr>
              <w:rFonts w:cs="Calibri"/>
            </w:rPr>
            <w:t>vanslembrouck</w:t>
          </w:r>
          <w:r w:rsidRPr="002C1754">
            <w:rPr>
              <w:rFonts w:cs="Calibri"/>
            </w:rPr>
            <w:t xml:space="preserve">@lv.vlaanderen.be </w:t>
          </w:r>
        </w:p>
        <w:p w14:paraId="4BC6B3B1" w14:textId="35F02117" w:rsidR="009B6855" w:rsidRPr="002C1754" w:rsidRDefault="0092699D" w:rsidP="009D77B5">
          <w:pPr>
            <w:rPr>
              <w:rFonts w:cs="Calibri"/>
            </w:rPr>
          </w:pPr>
          <w:r w:rsidRPr="002C1754">
            <w:rPr>
              <w:rFonts w:cs="Calibri"/>
            </w:rPr>
            <w:t xml:space="preserve">Persverantwoordelijke Landbouw en </w:t>
          </w:r>
          <w:r w:rsidR="009D77B5" w:rsidRPr="002C1754">
            <w:rPr>
              <w:rFonts w:cs="Calibri"/>
            </w:rPr>
            <w:t>Zeev</w:t>
          </w:r>
          <w:r w:rsidRPr="002C1754">
            <w:rPr>
              <w:rFonts w:cs="Calibri"/>
            </w:rPr>
            <w:t>isserij</w:t>
          </w:r>
          <w:r w:rsidRPr="002C1754">
            <w:rPr>
              <w:rFonts w:cs="Calibri"/>
            </w:rPr>
            <w:br/>
          </w:r>
          <w:r w:rsidR="00A953EF" w:rsidRPr="002C1754">
            <w:rPr>
              <w:rFonts w:cs="Calibri"/>
            </w:rPr>
            <w:t>Bart Merckaert</w:t>
          </w:r>
          <w:r w:rsidR="00AE3AF0" w:rsidRPr="002C1754">
            <w:rPr>
              <w:rFonts w:cs="Calibri"/>
            </w:rPr>
            <w:t xml:space="preserve"> | Tel. </w:t>
          </w:r>
          <w:r w:rsidR="00FB6021" w:rsidRPr="002C1754">
            <w:rPr>
              <w:rFonts w:cs="Calibri"/>
            </w:rPr>
            <w:t>0491 92 55 60</w:t>
          </w:r>
          <w:r w:rsidR="00AE3AF0" w:rsidRPr="002C1754">
            <w:rPr>
              <w:rFonts w:cs="Calibri"/>
            </w:rPr>
            <w:t xml:space="preserve"> </w:t>
          </w:r>
          <w:r w:rsidR="00AE3AF0" w:rsidRPr="002C1754">
            <w:rPr>
              <w:rFonts w:cs="Calibri"/>
            </w:rPr>
            <w:br/>
          </w:r>
          <w:r w:rsidR="00A953EF" w:rsidRPr="002C1754">
            <w:rPr>
              <w:rFonts w:cs="Calibri"/>
            </w:rPr>
            <w:t>bart.merckaert</w:t>
          </w:r>
          <w:r w:rsidR="00AE3AF0" w:rsidRPr="002C1754">
            <w:rPr>
              <w:rFonts w:cs="Calibri"/>
            </w:rPr>
            <w:t>@lv.vlaanderen.be</w:t>
          </w:r>
        </w:p>
        <w:p w14:paraId="20E876CD" w14:textId="77777777" w:rsidR="0092699D" w:rsidRPr="002C1754" w:rsidRDefault="0092699D" w:rsidP="00D31BA9">
          <w:pPr>
            <w:rPr>
              <w:rFonts w:cs="Calibri"/>
            </w:rPr>
          </w:pPr>
          <w:r w:rsidRPr="002C1754">
            <w:rPr>
              <w:rFonts w:cs="Calibri"/>
            </w:rPr>
            <w:t xml:space="preserve">Meer info kan u vinden op </w:t>
          </w:r>
          <w:hyperlink r:id="rId23" w:tooltip="Website Departement Landbouw en Visserij" w:history="1">
            <w:r w:rsidRPr="002C1754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2C1754">
            <w:rPr>
              <w:rFonts w:cs="Calibri"/>
            </w:rPr>
            <w:t xml:space="preserve"> </w:t>
          </w:r>
        </w:p>
      </w:sdtContent>
    </w:sdt>
    <w:sectPr w:rsidR="0092699D" w:rsidRPr="002C1754" w:rsidSect="009C0BD4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9ED4" w14:textId="77777777" w:rsidR="0037548A" w:rsidRDefault="0037548A" w:rsidP="00D31BA9">
      <w:r>
        <w:separator/>
      </w:r>
    </w:p>
  </w:endnote>
  <w:endnote w:type="continuationSeparator" w:id="0">
    <w:p w14:paraId="700CC976" w14:textId="77777777" w:rsidR="0037548A" w:rsidRDefault="0037548A" w:rsidP="00D31BA9">
      <w:r>
        <w:continuationSeparator/>
      </w:r>
    </w:p>
  </w:endnote>
  <w:endnote w:type="continuationNotice" w:id="1">
    <w:p w14:paraId="65643F49" w14:textId="77777777" w:rsidR="0037548A" w:rsidRDefault="0037548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0103613F-536A-4583-8D2A-76426158288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577DA3-71DD-4642-A0DA-FC9870BFDE42}"/>
    <w:embedBold r:id="rId3" w:fontKey="{77A7AB3A-0A49-448A-AC69-A1F311B9A854}"/>
    <w:embedItalic r:id="rId4" w:fontKey="{41933A83-0A47-46ED-B139-C56ABFF73D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580F6424-5D6D-44A1-9974-25BAEDA509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EE34" w14:textId="77777777" w:rsidR="00CF076F" w:rsidRDefault="00437D36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47D100FE" wp14:editId="381FE6D1">
          <wp:extent cx="1247642" cy="540000"/>
          <wp:effectExtent l="0" t="0" r="0" b="0"/>
          <wp:docPr id="1129371012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F04537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479C206D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CD6D8E">
      <w:t>2</w:t>
    </w:r>
    <w:r w:rsidRPr="00151BC5">
      <w:fldChar w:fldCharType="end"/>
    </w:r>
    <w:r w:rsidRPr="00151BC5">
      <w:t xml:space="preserve"> van </w:t>
    </w:r>
    <w:r w:rsidR="000714EA">
      <w:fldChar w:fldCharType="begin"/>
    </w:r>
    <w:r w:rsidR="000714EA">
      <w:instrText xml:space="preserve"> NUMPAGES  \* Arabic  \* MERGEFORMAT </w:instrText>
    </w:r>
    <w:r w:rsidR="000714EA">
      <w:fldChar w:fldCharType="separate"/>
    </w:r>
    <w:r w:rsidR="00CD6D8E">
      <w:t>2</w:t>
    </w:r>
    <w:r w:rsidR="000714E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29A2E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63E0367" wp14:editId="14152777">
          <wp:extent cx="1247642" cy="540000"/>
          <wp:effectExtent l="0" t="0" r="0" b="0"/>
          <wp:docPr id="253332994" name="Afbeelding 253332994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1B6D9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76005807" w14:textId="77777777" w:rsidR="009C0BD4" w:rsidRPr="00CF076F" w:rsidRDefault="009C0BD4" w:rsidP="009C0BD4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fldSimple w:instr=" NUMPAGES  \* Arabic  \* MERGEFORMAT ">
      <w:r>
        <w:t>5</w:t>
      </w:r>
    </w:fldSimple>
  </w:p>
  <w:p w14:paraId="74CDCE5A" w14:textId="77777777" w:rsidR="009C0BD4" w:rsidRDefault="009C0BD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21C9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1A279B9" wp14:editId="5124625B">
          <wp:extent cx="1247642" cy="540000"/>
          <wp:effectExtent l="0" t="0" r="0" b="0"/>
          <wp:docPr id="733627185" name="Afbeelding 733627185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4F0440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062B1D7" w14:textId="77777777" w:rsidR="009C0BD4" w:rsidRPr="00CF076F" w:rsidRDefault="009C0BD4" w:rsidP="009C0BD4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fldSimple w:instr=" NUMPAGES  \* Arabic  \* MERGEFORMAT ">
      <w:r>
        <w:t>5</w:t>
      </w:r>
    </w:fldSimple>
  </w:p>
  <w:p w14:paraId="054D4D7D" w14:textId="77777777" w:rsidR="009C0BD4" w:rsidRDefault="009C0BD4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3EE9" w14:textId="77777777" w:rsidR="009C0BD4" w:rsidRDefault="009C0BD4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7DFB49D7" wp14:editId="2C4CCA46">
          <wp:extent cx="1247642" cy="540000"/>
          <wp:effectExtent l="0" t="0" r="0" b="0"/>
          <wp:docPr id="1152059328" name="Afbeelding 1152059328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4130B5" w14:textId="77777777" w:rsidR="009C0BD4" w:rsidRDefault="009C0BD4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4F67536" w14:textId="77777777" w:rsidR="009C0BD4" w:rsidRPr="00CF076F" w:rsidRDefault="009C0BD4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0714EA">
      <w:fldChar w:fldCharType="begin"/>
    </w:r>
    <w:r w:rsidR="000714EA">
      <w:instrText xml:space="preserve"> NUMPAGES  \* Arabic  \* MERGEFORMAT </w:instrText>
    </w:r>
    <w:r w:rsidR="000714EA">
      <w:fldChar w:fldCharType="separate"/>
    </w:r>
    <w:r>
      <w:t>2</w:t>
    </w:r>
    <w:r w:rsidR="000714EA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ABF26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50B23200" wp14:editId="5F3517D8">
          <wp:extent cx="1247642" cy="540000"/>
          <wp:effectExtent l="0" t="0" r="0" b="0"/>
          <wp:docPr id="434209412" name="Afbeelding 43420941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3DB29" w14:textId="77777777" w:rsidR="009C0BD4" w:rsidRDefault="009C0BD4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0FBA33E" w14:textId="77777777" w:rsidR="009C0BD4" w:rsidRPr="00CF076F" w:rsidRDefault="009C0BD4" w:rsidP="009C0BD4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fldSimple w:instr=" NUMPAGES  \* Arabic  \* MERGEFORMAT ">
      <w:r>
        <w:t>4</w:t>
      </w:r>
    </w:fldSimple>
  </w:p>
  <w:p w14:paraId="49F94F89" w14:textId="77777777" w:rsidR="009C0BD4" w:rsidRDefault="009C0BD4">
    <w:pPr>
      <w:pStyle w:val="Voet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8403C" w14:textId="77777777" w:rsidR="00F763EB" w:rsidRDefault="00F763EB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>
      <w:drawing>
        <wp:inline distT="0" distB="0" distL="0" distR="0" wp14:anchorId="040D9063" wp14:editId="1768E0A3">
          <wp:extent cx="1247642" cy="540000"/>
          <wp:effectExtent l="0" t="0" r="0" b="0"/>
          <wp:docPr id="952903827" name="Afbeelding 95290382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71012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764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53D8D" w14:textId="77777777" w:rsidR="00F763EB" w:rsidRDefault="00F763EB" w:rsidP="009C0BD4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A371874" w14:textId="77777777" w:rsidR="00F763EB" w:rsidRPr="00CF076F" w:rsidRDefault="00F763EB" w:rsidP="009C0BD4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fldSimple w:instr=" NUMPAGES  \* Arabic  \* MERGEFORMAT ">
      <w:r>
        <w:t>4</w:t>
      </w:r>
    </w:fldSimple>
  </w:p>
  <w:p w14:paraId="7EB1BF87" w14:textId="77777777" w:rsidR="00F763EB" w:rsidRDefault="00F763E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E9C3" w14:textId="77777777" w:rsidR="0037548A" w:rsidRDefault="0037548A" w:rsidP="00D31BA9">
      <w:r>
        <w:separator/>
      </w:r>
    </w:p>
  </w:footnote>
  <w:footnote w:type="continuationSeparator" w:id="0">
    <w:p w14:paraId="13E0104C" w14:textId="77777777" w:rsidR="0037548A" w:rsidRDefault="0037548A" w:rsidP="00D31BA9">
      <w:r>
        <w:continuationSeparator/>
      </w:r>
    </w:p>
  </w:footnote>
  <w:footnote w:type="continuationNotice" w:id="1">
    <w:p w14:paraId="7CF428CA" w14:textId="77777777" w:rsidR="0037548A" w:rsidRDefault="0037548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682B" w14:textId="77777777" w:rsidR="00950BDC" w:rsidRPr="0069126A" w:rsidRDefault="00437D36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="0069126A"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 w:rsidR="0069126A">
      <w:rPr>
        <w:rFonts w:ascii="FlandersArtSans-Regular" w:hAnsi="FlandersArtSans-Regular"/>
        <w:sz w:val="40"/>
        <w:szCs w:val="40"/>
        <w:lang w:val="de-DE"/>
      </w:rPr>
      <w:br/>
    </w:r>
    <w:r w:rsidR="0069126A">
      <w:rPr>
        <w:rFonts w:ascii="FlandersArtSans-Medium" w:hAnsi="FlandersArtSans-Medium"/>
        <w:sz w:val="40"/>
        <w:szCs w:val="40"/>
        <w:lang w:val="de-DE"/>
      </w:rPr>
      <w:t>LANDBOUW</w:t>
    </w:r>
    <w:r w:rsidR="0069126A"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</w:t>
    </w:r>
    <w:r w:rsidR="0069126A"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F11F" w14:textId="77777777" w:rsidR="009C0BD4" w:rsidRPr="0069126A" w:rsidRDefault="009C0BD4" w:rsidP="009C0BD4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ZEEVISSERIJ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4E956" w14:textId="77777777" w:rsidR="009C0BD4" w:rsidRPr="0069126A" w:rsidRDefault="009C0BD4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ZEEVISSERIJ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64C2" w14:textId="77777777" w:rsidR="009C0BD4" w:rsidRPr="0069126A" w:rsidRDefault="009C0BD4" w:rsidP="009C0BD4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ZEEVISSERIJ</w:t>
    </w:r>
  </w:p>
  <w:p w14:paraId="343F9F58" w14:textId="77777777" w:rsidR="009C0BD4" w:rsidRDefault="009C0BD4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7EB6A" w14:textId="77777777" w:rsidR="00F763EB" w:rsidRPr="0069126A" w:rsidRDefault="00F763EB" w:rsidP="009C0BD4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>
      <w:rPr>
        <w:rFonts w:ascii="FlandersArtSans-Regular" w:hAnsi="FlandersArtSans-Regular"/>
        <w:sz w:val="40"/>
        <w:szCs w:val="40"/>
        <w:lang w:val="de-DE"/>
      </w:rPr>
      <w:t>AGENTSCHAP</w:t>
    </w:r>
    <w:r w:rsidRPr="00DA562E">
      <w:rPr>
        <w:rFonts w:ascii="FlandersArtSans-Regular" w:hAnsi="FlandersArtSans-Regular"/>
        <w:sz w:val="40"/>
        <w:szCs w:val="40"/>
        <w:lang w:val="de-DE"/>
      </w:rPr>
      <w:t xml:space="preserve">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ZEEVISSERIJ</w:t>
    </w:r>
  </w:p>
  <w:p w14:paraId="558F1D98" w14:textId="77777777" w:rsidR="00F763EB" w:rsidRDefault="00F763E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918975444">
    <w:abstractNumId w:val="11"/>
  </w:num>
  <w:num w:numId="2" w16cid:durableId="1496146158">
    <w:abstractNumId w:val="13"/>
  </w:num>
  <w:num w:numId="3" w16cid:durableId="715935387">
    <w:abstractNumId w:val="12"/>
  </w:num>
  <w:num w:numId="4" w16cid:durableId="1319571569">
    <w:abstractNumId w:val="11"/>
  </w:num>
  <w:num w:numId="5" w16cid:durableId="1394305321">
    <w:abstractNumId w:val="13"/>
  </w:num>
  <w:num w:numId="6" w16cid:durableId="1659652338">
    <w:abstractNumId w:val="12"/>
  </w:num>
  <w:num w:numId="7" w16cid:durableId="966200185">
    <w:abstractNumId w:val="11"/>
  </w:num>
  <w:num w:numId="8" w16cid:durableId="1682927478">
    <w:abstractNumId w:val="13"/>
  </w:num>
  <w:num w:numId="9" w16cid:durableId="269122476">
    <w:abstractNumId w:val="12"/>
  </w:num>
  <w:num w:numId="10" w16cid:durableId="406729214">
    <w:abstractNumId w:val="10"/>
  </w:num>
  <w:num w:numId="11" w16cid:durableId="1644772166">
    <w:abstractNumId w:val="9"/>
  </w:num>
  <w:num w:numId="12" w16cid:durableId="1560364132">
    <w:abstractNumId w:val="7"/>
  </w:num>
  <w:num w:numId="13" w16cid:durableId="53698831">
    <w:abstractNumId w:val="6"/>
  </w:num>
  <w:num w:numId="14" w16cid:durableId="72362446">
    <w:abstractNumId w:val="5"/>
  </w:num>
  <w:num w:numId="15" w16cid:durableId="1629239290">
    <w:abstractNumId w:val="4"/>
  </w:num>
  <w:num w:numId="16" w16cid:durableId="1190025193">
    <w:abstractNumId w:val="8"/>
  </w:num>
  <w:num w:numId="17" w16cid:durableId="1937010067">
    <w:abstractNumId w:val="3"/>
  </w:num>
  <w:num w:numId="18" w16cid:durableId="881132416">
    <w:abstractNumId w:val="2"/>
  </w:num>
  <w:num w:numId="19" w16cid:durableId="1238395183">
    <w:abstractNumId w:val="1"/>
  </w:num>
  <w:num w:numId="20" w16cid:durableId="20421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B5"/>
    <w:rsid w:val="000000DF"/>
    <w:rsid w:val="000208C8"/>
    <w:rsid w:val="00031126"/>
    <w:rsid w:val="00040923"/>
    <w:rsid w:val="000714EA"/>
    <w:rsid w:val="000734E9"/>
    <w:rsid w:val="00075F1A"/>
    <w:rsid w:val="0008357C"/>
    <w:rsid w:val="00092270"/>
    <w:rsid w:val="00097F5F"/>
    <w:rsid w:val="000B4A0B"/>
    <w:rsid w:val="000C43AD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249B6"/>
    <w:rsid w:val="002505AB"/>
    <w:rsid w:val="00250E14"/>
    <w:rsid w:val="0025484B"/>
    <w:rsid w:val="00280DDE"/>
    <w:rsid w:val="00283CE1"/>
    <w:rsid w:val="002A48ED"/>
    <w:rsid w:val="002C1754"/>
    <w:rsid w:val="002D1D9C"/>
    <w:rsid w:val="002E69CD"/>
    <w:rsid w:val="00322162"/>
    <w:rsid w:val="00322225"/>
    <w:rsid w:val="003319C3"/>
    <w:rsid w:val="00353F93"/>
    <w:rsid w:val="0037548A"/>
    <w:rsid w:val="00384F8D"/>
    <w:rsid w:val="003B064B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37D36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08A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C0BD4"/>
    <w:rsid w:val="009D39D6"/>
    <w:rsid w:val="009D77B5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E6BF4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D6D8E"/>
    <w:rsid w:val="00CF076F"/>
    <w:rsid w:val="00CF7D14"/>
    <w:rsid w:val="00D11E59"/>
    <w:rsid w:val="00D31BA9"/>
    <w:rsid w:val="00D537C9"/>
    <w:rsid w:val="00D56715"/>
    <w:rsid w:val="00D6051C"/>
    <w:rsid w:val="00D74E5C"/>
    <w:rsid w:val="00D80500"/>
    <w:rsid w:val="00D8140B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0B5A"/>
    <w:rsid w:val="00EB7B0C"/>
    <w:rsid w:val="00EE585D"/>
    <w:rsid w:val="00EF3BFF"/>
    <w:rsid w:val="00F12A60"/>
    <w:rsid w:val="00F301E1"/>
    <w:rsid w:val="00F65B28"/>
    <w:rsid w:val="00F73A8D"/>
    <w:rsid w:val="00F763EB"/>
    <w:rsid w:val="00F84A4A"/>
    <w:rsid w:val="00F956FB"/>
    <w:rsid w:val="00F95C12"/>
    <w:rsid w:val="00FA2593"/>
    <w:rsid w:val="00FB25D0"/>
    <w:rsid w:val="00FB3292"/>
    <w:rsid w:val="00FB467D"/>
    <w:rsid w:val="00FB4B65"/>
    <w:rsid w:val="00FB6021"/>
    <w:rsid w:val="00FB6513"/>
    <w:rsid w:val="1DCFF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EF3534"/>
  <w15:docId w15:val="{D0C4DB8D-B4A3-4E4B-A544-3665ADCD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F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://www.vlaanderen.be/landbouw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U2XPN2SK7TD2-356965187-984</_dlc_DocId>
    <_dlc_DocIdUrl xmlns="4289bab3-3504-4f8e-afb3-82b5123a0f0f">
      <Url>https://lvportaal/centrale/Communicatieoverlvmaterie/_layouts/15/DocIdRedir.aspx?ID=U2XPN2SK7TD2-356965187-984</Url>
      <Description>U2XPN2SK7TD2-356965187-984</Description>
    </_dlc_DocIdUrl>
    <LV_x0020_Beleidsthema xmlns="4289bab3-3504-4f8e-afb3-82b5123a0f0f">Overkoepelend beleid</LV_x0020_Beleidsthema>
    <LV_x0020_Afdeling xmlns="4289bab3-3504-4f8e-afb3-82b5123a0f0f">ALP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2024</Jaartal>
    <Publicatiedatum xmlns="ea2a6f2f-1927-4e55-aeb4-6d1b4b1ad9f5">2024-03-03T23:00:00+00:00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f871b4b27a4ca5e9b0dff63e55d66924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5062acd44eea283e3c99f6c36a38881f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LP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4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9BC8C8-1A4D-4819-8718-B40A6C0B56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C0056-C885-407D-9CEE-F202203D86A3}">
  <ds:schemaRefs>
    <ds:schemaRef ds:uri="http://purl.org/dc/dcmitype/"/>
    <ds:schemaRef ds:uri="http://schemas.microsoft.com/office/2006/documentManagement/types"/>
    <ds:schemaRef ds:uri="ea2a6f2f-1927-4e55-aeb4-6d1b4b1ad9f5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4289bab3-3504-4f8e-afb3-82b5123a0f0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6D770C0-086D-4C45-8D41-B090B14DC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1650</Words>
  <Characters>9075</Characters>
  <Application>Microsoft Office Word</Application>
  <DocSecurity>0</DocSecurity>
  <Lines>75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Soetkin Van Hoye</dc:creator>
  <cp:lastModifiedBy>Bart Merckaert</cp:lastModifiedBy>
  <cp:revision>2</cp:revision>
  <cp:lastPrinted>2017-01-05T09:11:00Z</cp:lastPrinted>
  <dcterms:created xsi:type="dcterms:W3CDTF">2024-03-04T07:11:00Z</dcterms:created>
  <dcterms:modified xsi:type="dcterms:W3CDTF">2024-03-04T07:11:00Z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8f9d0cb1-9ef6-4924-9dbd-06879612a13c</vt:lpwstr>
  </property>
  <property fmtid="{D5CDD505-2E9C-101B-9397-08002B2CF9AE}" pid="4" name="Intern/Extern gebruik">
    <vt:lpwstr>Extern</vt:lpwstr>
  </property>
</Properties>
</file>